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55b63" w14:textId="5e55b6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областном бюджете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9 декабря 2025 года № 26/206-VIII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Настоящее решение вводится в действие с 01.01.2026.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Казахстан, подпунктом 1)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республиканском бюджете на 2026 – 2028 годы" Восточно-Казахстанский областной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областной бюджет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451 621 310,3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61 700 657,0тысяч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11 024 750,0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13 209,0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865 181,0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378 017 513,3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494 464 208,6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34 081 573,0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41 119 691,0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7 038 118,0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479 756,0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479 756,0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0,0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-77 404 227,3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77 404 227,3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75 630 796,0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6 801 020,0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8 574 451,3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Восточно-Казахстанского областного маслихата от 15.07.2026 </w:t>
      </w:r>
      <w:r>
        <w:rPr>
          <w:rFonts w:ascii="Times New Roman"/>
          <w:b w:val="false"/>
          <w:i w:val="false"/>
          <w:color w:val="000000"/>
          <w:sz w:val="28"/>
        </w:rPr>
        <w:t>№ 29/248-VIII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 бюджетные изъятия из бюджетов районов (городов областного значения) в областной бюджет на 2026 год в сумме 108 379 658,0 тысяч тенге, в том числе:</w:t>
      </w:r>
    </w:p>
    <w:bookmarkEnd w:id="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городу Усть-Каменогорск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90 986 458,0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городу Риддер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4 976 297,0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Глубоковскому району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395 464,0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району Алтай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8 784 748,0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району Марқакөл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1 567 981,0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Шемонаихинскому району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1 668 710,0 тысяч тенге.</w:t>
            </w:r>
          </w:p>
        </w:tc>
      </w:tr>
    </w:tbl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Предусмотреть в областном бюджете на 2026 год объемы субвенций, передаваемых из областного бюджета в бюджеты районов, в сумме 4 765 040,0 тысяч тенге, в том числе: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Катон-Карагайскому району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561 691,0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Курчумскому району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2 124 992,0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району Самар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734 162,0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району Үлкен Нарын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504 280,0 тысяч тенге;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Тарбагатайскому району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839 915,0 тысяч тенге;</w:t>
            </w:r>
          </w:p>
        </w:tc>
      </w:tr>
    </w:tbl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Установить на 2026 год нормативы распределения доходов в бюджеты районов (городов областного значения) по социальному налогу: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городу Усть-Каменогорск, районам Алтай, Марқакөл и Глубоковскому, Шемонаихинскому районам в размере 1 процент;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Уланскому району в размере 8 процентов;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решения - Восточно-Казахстанского областного маслихата от 15.07.2026 </w:t>
      </w:r>
      <w:r>
        <w:rPr>
          <w:rFonts w:ascii="Times New Roman"/>
          <w:b w:val="false"/>
          <w:i w:val="false"/>
          <w:color w:val="000000"/>
          <w:sz w:val="28"/>
        </w:rPr>
        <w:t>№ 29/248-VIII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Утвердить резерв местного исполнительного органа области на 2026 год в сумме 1 552 471,0 тысяч тенге.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Установить на 31 декабря 2026 года лимит долга местных исполнительных органов области в сумме 212 059 619,0 тысяч тенге.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Утвердить перечень областных бюджетных программ, не подлежащих секвестру в процессе исполнения областного бюджета на 2026 год,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Установить, что в процессе исполнения местных бюджетов на 2026 год не подлежат секвестру местные бюджетные программы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Предусмотреть в областном бюджете на 2026 год поступление трансфертов из бюджетов районов (городов областного значения) на компенсацию потерь вышестоящего бюджета в связи с передачей функций и лимитов штатной численности исполнительных органов в области образования и подведомственных им государственных учреждений с районного уровня на областной уровень – 8 722 150,1 тысяч тенге.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поступлений трансфертов из бюджетов районов (городов областного значения) определяется постановлением Восточно-Казахстанского областного акимата.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решения Восточно-Казахстанского областного маслихата от 15.07.2026 </w:t>
      </w:r>
      <w:r>
        <w:rPr>
          <w:rFonts w:ascii="Times New Roman"/>
          <w:b w:val="false"/>
          <w:i w:val="false"/>
          <w:color w:val="000000"/>
          <w:sz w:val="28"/>
        </w:rPr>
        <w:t>№ 29/248-VIII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Распределение целевых трансфертов из областного бюджета бюджетам районов (городов областного значения) на 2026 год определяется постановлением Восточно-Казахстанского областного акимата.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Предусмотреть в областном бюджете на 2026 год целевые текущие трансферты из республиканского бюджета на материально-техническое оснащение организаций здравоохранения на местном уровне.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Предусмотреть в областном бюджете на 2026 год целевые трансферты на развитие из республиканского бюджета на развитие систем теплоснабжения.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Предусмотреть в областном бюджете на 2026 год кредиты из республиканского бюджета на: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предоставление микрокредитов сельскому населению для масштабирования проекта по повышению доходов сельского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инвестиционные проекты в агропромышленном комплексе;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реализацию мер социальной поддержки специалистов.</w:t>
      </w:r>
    </w:p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Распределение целевых трансфертов и кредитов из республиканского бюджета бюджетам районов (городов областного значения) на 2026 год определяется постановлением Восточно-Казахстанского областного акимата.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Настоящее решение вводится в действие с 1 января 2026 года.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Восточно-Казахстанского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Рыпаков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9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26/206-VIII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Восточно-Казахстанского областного маслихата от 15.07.2026 </w:t>
      </w:r>
      <w:r>
        <w:rPr>
          <w:rFonts w:ascii="Times New Roman"/>
          <w:b w:val="false"/>
          <w:i w:val="false"/>
          <w:color w:val="ff0000"/>
          <w:sz w:val="28"/>
        </w:rPr>
        <w:t>№ 29/248-VIII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доходы (тысяч тенге)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451 621 310,3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61 700 657,0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60 030 538,0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60 030 538,0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60 030 538,0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1 670 056,0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1 394 016,0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276 040,0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11 024 750,0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9 929 904,0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72 735,0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 на государственные пакеты акций, находящиеся в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14 453,0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на доли участия в юридических лицах, находящиеся в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231 532,0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9 610 305,0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3 876,0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3 876,0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881 431,0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881 431,0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Прочие неналоговые поступления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209 539,0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Прочие неналоговые поступления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209 539,0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13 209,0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13 209,0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13 209,0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865 181,0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865 181,0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865 181,0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378 017 513,3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117 187 943,3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117 187 943,3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260 829 570,0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260 829 570,0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затраты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494 464 208,6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7 832 697,2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4 079 563,8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169 713,3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168 785,1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3 010 564,2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2 734 186,2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21 600,0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14 328,0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240 450,0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369 810,0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369 810,0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529 476,3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ревизионной комиссии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529 476,3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2 723 022,5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242 290,5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местного бюджета, управления коммунальной собственностью и бюджетного планирования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242 290,5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2 480 732,0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960 689,0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1 520 043,0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517 717,0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517 717,0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497 023,0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15 988,0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4 706,0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512 393,9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253 988,9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развития предпринимательства и промышленности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253 988,9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252 044,0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118 500,0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1 875,0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131 669,0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6 361,0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6 361,0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2 620 601,6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566 702,0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566 702,0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103 667,0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60 672,0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Мобилизационная подготовка и мобилизация областного масштаба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402 363,0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2 053 899,6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1 733 767,0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593 460,0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1 140 307,0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320 132,6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136 566,8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9 008,8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174 557,0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19 121 932,6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Правоохранительная деятельность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19 121 932,6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17 411 672,6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16 069 217,6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5 606,0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1 336 849,0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1 000 000,0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органов внутренних дел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1 000 000,0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уголовно-исполнительной (пенитенциарной) системы, финансируемый из областного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710 260,0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исполнения уголовных наказаний без изоляции от общества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610 665,0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99 595,0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212 269 770,4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27 325 702,7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27 325 702,7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19 851 960,7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7 473 742,0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149 607 176,9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139 918 435,8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4 427 290,0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3 825 533,8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5 945 779,6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92 339 464,4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бесплатного подвоза учащихся до ближайшей школы и обратно в сельской местности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102 359,0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32 598 572,0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679 437,0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9 486 498,4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7 208 533,4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2 277 965,0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202 242,7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дополнительного образования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202 142,7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профессиональное, послесреднее образование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23 862 564,0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855 818,0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855 818,0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23 006 746,0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22 849 670,0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послесреднего образования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157 076,0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 и повышение квалификации специалистов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222 093,5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4 988,5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4 988,5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217 105,0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217 105,0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и послевузовское образование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1 710 207,0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155 879,0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155 879,0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1 554 328,0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1 554 328,0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образования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9 542 026,3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9 542 026,3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образования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1 981 537,3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617 799,0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317 449,0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869 434,0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областным государственным учреждениям образования за высокие показатели работы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2 195 766,0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2 857 188,0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4 860,0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394 993,0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20 433 708,6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здоровья населения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14 197 577,0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3 044 624,8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519 580,0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153 125,3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1 838 100,5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медицинской организацией мероприятий, снижающих половое влечение, осуществляемые на основании решения суда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533 402,0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1 019 982,0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1 019 982,0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10 132 970,2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10 132 970,2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Специализированная медицинская помощь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1 765 640,0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1 765 640,0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1 765 640,0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657 574,0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657 574,0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помощи, включающий медицинскую помощь субъектами здравоохранения, оказание услуг Call-центрами и прочие расходы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657 574,0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виды медицинской помощи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149 500,0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149 500,0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149 500,0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3 663 417,6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3 663 417,6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294 325,0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148 039,0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31 460,0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78 548,0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фармацеСПических работников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2 873 045,6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27 411 636,9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14 135 434,2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11 718 379,2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3 441 947,2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в государственных медико-социальных учреждениях (организациях) для детей с нарушениями функций опорно-двигательного аппарата, в центрах оказания специальных социальных услуг, в центрах социального обслуживания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386 952,0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4 546 211,0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1 452 566,0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233 314,0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1 175 180,0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полустационара в области социальной защиты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482 209,0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2 417 055,0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1 999 846,0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реабилитация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324 048,0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93 161,0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7 869 989,2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7 869 989,2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7 869 989,2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5 406 213,5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5 366 626,0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582 852,0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143 639,0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замене и настройке речевых процессоров к кохлеарным имплантам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57 079,0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15 101,0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50 218,0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4 517 737,0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защите прав детей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39 587,5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защиты прав детей на местном уровне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39 587,5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50 038 410,9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35 015 269,0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35 005 269,0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развитие и (или) обустройство инженерно-коммуникационной инфраструктуры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34 836 105,0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169 164,0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15 023 141,9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15 023 141,9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250 772,0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300 924,9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295 109,0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1 514 456,2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12 611 879,8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28 198 038,6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8 176 607,2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7 405 900,2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культуры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148 798,0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6 748,0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2 635 873,0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82 353,2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3 234 944,0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397 899,0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899 285,0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770 707,0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770 707,0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12 037 834,2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8 895 324,6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117 472,4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111 398,0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7 087 165,4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575 480,8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1 003 808,0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3 142 509,6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3 142 509,6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6 853 595,4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819 861,4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819 861,4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1 481 406,0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1 481 406,0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цифровизации и архивов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4 552 328,0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управления архивным делом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1 832 085,0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993 249,0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государственного учреждения "Центр информационных технологий"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1 726 994,0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431 049,1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туризма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431 049,1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туризма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272 784,1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1 998,0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туристической деятельности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129 278,0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Субсидирование части затрат субъектов предпринимательства на содержание санитарно-гигиенических узлов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26 989,0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698 952,7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698 952,7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внутренней политики на местном уровне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493 996,7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204 956,0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7 568 597,2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Топливо и энергетика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7 568 597,2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1 993 197,0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500 100,0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энергопроизводящих организаций на приобретение топлива для бесперебойного проведения отопительного сезона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1 493 097,0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5 575 400,2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5 575 400,2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44 462 355,5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32 239 515,7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27 557 659,3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954 245,3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1 120 920,0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16 018,0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пестицидов (ядохимикатов)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73 066,0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сортовых и посевных качеств семенного и посадочного материала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37 131,0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6 478,0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1 650 723,0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3 589 939,9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 рамках гарантирования и страхования займов субъектов агропромышленного комплекса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202 440,0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8 668 266,4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5 793 210,0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животноводства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4 823 821,7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4 681 856,4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сфере ветеринарии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715 384,4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3 080,0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строительства, реконструкции скотомогильников (биотермических ям) и обеспечение их содержания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10 162,0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санитарного убоя больных животных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4 385,0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4 082,0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ветеринарных мероприятий по профилактике и диагностике энзоотических болезней животных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35 061,0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16 936,0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2 079 119,0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1 662 500,0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7 289,0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ветеринарных препаратов по профилактике и диагностике энзоотических болезней животных, услуг по их профилактике и диагностике, организация их хранения и транспортировки (доставки) местным исполнительным органам районов (городов областного значения)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71 358,0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494 605,5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494 605,5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водных объектов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водохозяйственных сооружений, находящихся в коммунальной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387 605,5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10 260 126,3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10 260 126,3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9 872 095,0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рыбного хозяйства, при инвестиционных вложениях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388 031,3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188 932,0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188 932,0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Cубсидирование повышения продуктивности и качества аквакультуры (рыбоводства), а также племенного рыбоводства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188 932,0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1 051 670,0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1 051 670,0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332 595,0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охране окружающей среды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9 250,0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449 825,0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173 503,0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земельных отношений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173 503,0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173 503,0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54 003,0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54 003,0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12 700,0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домашних животных, владельцы которых относятся к социально уязвимым слоям населения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приютов, пунктов временного содержания для животных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13 253,0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14 336 826,4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14 336 826,4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14 178 863,4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энергетики и жилищно-коммунального хозяйства на местном уровне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428 098,0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комплексных схем градостроительного развития и генеральных планов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109 566,8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4 879 319,1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8 761 879,5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157 963,0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156 379,0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1 584,0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21 712 416,5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10 136 209,9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10 136 209,9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1 000 000,0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автоомобильных дорог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4 299 660,0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4 836 549,9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Воздушный транспорт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222 142,0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222 142,0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регулярных внутренних авиаперевозок по решению местных исполнительных органов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222 142,0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11 354 064,6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11 354 064,6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транспорта и коммуникаций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1 064 808,7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859 879,3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7 403 393,1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1 055 983,5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20 625 695,3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1 350 186,0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1 350 186,0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субъектов предпринимательства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Субсидирование процентной ставки по кредитам субъектов предпринимательства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1 138 662,0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Частичное гарантирование кредитов субъектов предпринимательства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139 024,0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Предоставление государственных грантов субъектам предпринимательства для реализации бизнес-идей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19 275 509,3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314 908,0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314 908,0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1 552 471,0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1 552 471,0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326 432,9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326 432,9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614 927,2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614 927,2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16 266 770,2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окраин городов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16 266 770,2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10 019 350,0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10 019 350,0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10 019 350,0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9 954 457,0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64 893,0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7 812 170,9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7 812 170,9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7 812 170,9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4 765 040,0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10 917,8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Возврат, использованных не по целевому назначению целевых трансфертов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4 970,0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вышестоящего бюджета на компенсацию потерь нижестоящих бюджетов в связи с изменением законодательства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3 024 600,0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6 643,1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Чистое бюджетное кредитование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34 081 573,0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41 119 691,0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30 815 541,0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30 815 541,0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5 040 726,0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реконструкцию и строительство систем тепло-, водоснабжения и водоотведения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5 040 726,0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25 774 815,0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проектирование и (или) строительство жилья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13 993 494,0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приобретение жилья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11 781 321,0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9 979 150,0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8 500 000,0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8 500 000,0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предоставление микрокредитов сельскому населению для масштабирования проекта по повышению доходов сельского населения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4 500 000,0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инвестиционных проектов в агропромышленном комплексе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4 000 000,0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1 479 150,0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1 479 150,0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местным исполнительным органам для реализации мер социальной поддержки специалистов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1 479 150,0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АО "Фонд развития предпринимательства "Даму" на реализацию государственной инвестиционной политики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7 038 118,0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7 038 118,0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7 038 118,0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479 756,0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479 756,0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479 756,0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479 756,0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329 756,0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329 756,0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 внутри страны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-77 404 227,3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VII. Финансирование дефицита (использование профицита)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77 404 227,3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75 630 796,0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75 630 796,0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эмиссионные ценные бумаги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65 651 646,0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Договоры займа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9 979 150,0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6 801 020,0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6 801 020,0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6 801 020,0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6 801 020,0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8 574 451,3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8 574 451,3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8 574 451,3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9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26/206-VIII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доходы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506 830 520,0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69 726 557,0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65 948 234,0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65 948 234,0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3 778 256,0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3 484 272,0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293 984,0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9 874 357,0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9 647 069,0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77 463,0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 на государственные пакеты акций, находящиеся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15 392,0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на доли участия в юридических лицах, находящиеся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246 581,0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9 306 697,0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4 128,0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4 128,0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Прочие 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223 160,0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Прочие 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223 160,0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14 068,0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14 068,0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14 068,0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3 051 418,0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3 051 418,0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3 051 418,0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424 164 120,0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110 120 478,0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110 120 478,0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314 043 642,0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314 043 642,0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затраты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507 593 175,0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5 453 081,0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3 487 246,0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161 132,0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161 132,0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2 514 499,0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2 045 049,0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469 450,0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436 413,0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436 413,0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375 202,0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ревизионной комиссии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375 202,0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1 133 820,0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210 259,0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местного бюджета, управления коммунальной собственностью и бюджетного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210 259,0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923 561,0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923 561,0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400 689,0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400 689,0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395 983,0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4 706,0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431 326,0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205 484,0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развития предпринимательства и промышленности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205 484,0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225 842,0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89 088,0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136 754,0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6 578 164,0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552 500,0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552 500,0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95 412,0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57 413,0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Мобилизационная подготовка и мобилизация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399 675,0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6 025 664,0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5 915 729,0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4 005 951,0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1 059 778,0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109 935,0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109 935,0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23 254 192,0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Правоохранительная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23 254 192,0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19 576 718,0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14 303 525,0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5 606,0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5 267 587,0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3 066 784,0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органов внутренних дел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3 066 784,0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уголовно-исполнительной (пенитенциарной) системы,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610 690,0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исполнения уголовных наказаний без изоляции от общества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610 690,0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214 855 108,0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26 405 032,0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26 405 032,0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18 636 138,0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7 768 894,0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153 645 484,0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133 911 472,0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4 066 103,0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3 749 556,0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5 711 011,0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87 648 804,0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бесплатного подвоза учащихся до ближайшей школы и обратно в сельской местности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102 359,0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31 943 358,0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690 281,0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11 234 012,0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8 956 349,0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2 277 663,0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8 500 000,0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8 500 000,0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профессиональное, послесреднее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27 030 967,0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893 982,0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893 982,0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26 136 985,0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25 973 847,0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163 138,0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 и повышение квалификации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420 105,0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420 105,0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420 105,0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и послевузовское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1 690 195,0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155 879,0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155 879,0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1 534 316,0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1 534 316,0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5 663 325,0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5 663 325,0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1 182 533,0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491 851,0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251 827,0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742 740,0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областным государственным учреждениям образования за высокие показатели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1 988 324,0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5 251,0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494 799,0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31 692 561,0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здоровья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12 015 520,0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2 450 935,0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522 700,0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165 567,0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1 204 836,0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медицинской организацией мероприятий, снижающих половое влечение, осуществляемые на основании решения суда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557 409,0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9 564 585,0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9 564 585,0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Специализированная медицинская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1 891 579,0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1 891 579,0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1 891 579,0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657 422,0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657 422,0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помощи, включающий медицинскую помощь субъектами здравоохранения, оказание услуг Call-центрами и прочие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657 422,0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виды медицинской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151 784,0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151 784,0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151 784,0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16 976 256,0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16 976 256,0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1 306 599,0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148 775,0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26 460,0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78 548,0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263 500,0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15 152 374,0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29 122 130,0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13 412 209,0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11 124 124,0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3 053 215,0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в государственных медико-социальных учреждениях (организациях) для детей с нарушениями функций опорно-двигательного аппарата,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379 655,0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4 599 403,0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1 715 281,0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232 237,0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1 144 333,0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2 288 085,0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1 889 029,0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реабилитация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274 641,0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124 415,0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10 148 988,0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10 148 988,0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10 148 988,0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5 560 933,0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5 554 433,0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549 754,0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217 932,0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145 625,0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замене и настройке речевых процессоров к кохлеарным имплантам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57 079,0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42 027,0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4 542 016,0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29 244 740,0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29 234 740,0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29 234 740,0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232 957,0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295 109,0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28 706 674,0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53 635 632,0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10 008 808,0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7 508 808,0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культуры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131 413,0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876 948,0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2 673 098,0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83 773,0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3 034 520,0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709 056,0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39 147 145,0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5 243 050,0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102 814,0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112 158,0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5 028 078,0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33 904 095,0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33 904 095,0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3 750 750,0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843 571,0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843 571,0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746 866,0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746 866,0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цифровизации и архивов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2 160 313,0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управления архивным делом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541 137,0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957 691,0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государственного учреждения "Центр информационных технологий"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661 485,0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167 654,0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167 654,0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92 238,0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туристической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48 427,0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Субсидирование части затрат субъектов предпринимательства на содержание санитарно-гигиенических узлов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26 989,0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561 275,0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561 275,0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внутренней политики на местном уровне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430 931,0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130 344,0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6 720 352,0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Топливо и энергетика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6 720 352,0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6 720 352,0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6 227 255,0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энергопроизводящих организаций на приобретение топлива для бесперебойного проведения отопительного сезона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493 097,0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40 049 745,0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30 245 376,0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25 246 664,0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643 250,0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1 120 920,0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1 300 972,0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16 018,0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пестицидов (ядохимикатов)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73 066,0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сортовых и посевных качеств семенного и посадочного материала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37 131,0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6 478,0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1 650 723,0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9 053 368,0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 рамках гарантирования и страхования займов субъектов агропромышленного комплекса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202 440,0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4 775 813,0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5 793 210,0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571 875,0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4 998 712,0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сфере ветеринарии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725 189,0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строительства, реконструкции скотомогильников (биотермических ям) и обеспечение их содержания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санитарного убоя больных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4 385,0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4 082,0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ветеринарных мероприятий по профилактике и диагностике энзоотических болезней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35 061,0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16 936,0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2 079 119,0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1 970 500,0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7 289,0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ветеринарных препаратов по профилактике и диагностике энзоотических болезней животных, услуг по их профилактике и диагностике, организация их хранения и транспортировки (доставки)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73 489,0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171 885,0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171 885,0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водных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водохозяйственных сооружений, находящихся в коммунальной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164 885,0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8 868 776,0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8 868 776,0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8 369 763,0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рыбного хозяйства,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499 013,0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188 932,0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188 932,0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Cубсидирование повышения продуктивности и качества аквакультуры (рыбоводства), а также племенного рыбоводства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188 932,0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406 382,0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406 382,0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316 382,0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охране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114 391,0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114 391,0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114 391,0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54 003,0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54 003,0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домашних животных, владельцы которых относятся к социально уязвимым слоям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приютов, пунктов временного содержания для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13 253,0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15 115 569,0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15 115 569,0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14 993 926,0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энергетики и жилищно-коммунального хозяйства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289 076,0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3 165 798,0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11 539 052,0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121 643,0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121 643,0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29 273 206,0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21 022 676,0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21 022 676,0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9 271 641,0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3 999 660,0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7 751 375,0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Воздушный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222 142,0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222 142,0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регулярных внутренних авиаперевозок по решению местных исполнительных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222 142,0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8 028 388,0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8 028 388,0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152 182,0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6 906 206,0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7 331 846,0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7 331 846,0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2 039 881,0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2 039 881,0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1 653 328,0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1 653 328,0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775 037,0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775 037,0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2 483 600,0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2 483 600,0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9 931 849,0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9 931 849,0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9 931 849,0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9 886 231,0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45 618,0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5 335 000,0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5 335 000,0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5 335 000,0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5 335 000,0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-14 373 092,0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14 373 092,0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14 373 092,0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14 373 092,0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 внутри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13 610 437,0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-13 610 437,0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эмиссионные ценные бумаги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Договоры займа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13 610 437,0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13 610 437,0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13 610 437,0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6 861 546,0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6 748 891,0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9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26/206-VIII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2028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доходы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548 723 822,0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74 445 137,0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70 440 117,0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70 440 117,0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4 004 949,0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3 693 327,0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311 622,0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9 863 806,0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9 622 881,0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82 111,0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 на государственные пакеты акций, находящиеся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16 316,0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на доли участия в юридических лицах, находящиеся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261 377,0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9 262 085,0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4 376,0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4 376,0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Прочие 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236 549,0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Прочие 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236 549,0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14 912,0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14 912,0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14 912,0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3 234 503,0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3 234 503,0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3 234 503,0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461 165 464,0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122 299 100,0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122 299 100,0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338 866 364,0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338 866 364,0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затраты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549 311 101,0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5 811 129,0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3 845 084,0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161 626,0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161 626,0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2 869 121,0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2 050 671,0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818 450,0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437 818,0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437 818,0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376 519,0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ревизионной комиссии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376 519,0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1 131 560,0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211 253,0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местного бюджета, управления коммунальной собственностью и бюджетного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211 253,0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920 307,0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920 307,0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402 006,0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402 006,0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397 300,0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4 706,0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432 479,0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206 066,0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развития предпринимательства и промышленности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206 066,0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226 413,0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89 372,0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137 041,0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5 625 550,0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554 410,0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554 410,0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95 412,0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57 412,0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Мобилизационная подготовка и мобилизация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401 586,0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5 071 140,0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4 960 747,0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4 029 719,0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81 028,0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110 393,0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110 393,0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23 586 913,0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Правоохранительная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23 586 913,0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19 747 675,0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14 211 103,0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5 606,0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5 530 966,0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3 228 522,0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органов внутренних дел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3 228 522,0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уголовно-исполнительной (пенитенциарной) системы,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610 716,0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исполнения уголовных наказаний без изоляции от общества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610 716,0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232 308 059,0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27 058 863,0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27 058 863,0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18 862 679,0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8 196 184,0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169 211 128,0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135 617 305,0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4 127 989,0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3 815 238,0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5 741 659,0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88 962 498,0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бесплатного подвоза учащихся до ближайшей школы и обратно в сельской местности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102 359,0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32 168 761,0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698 801,0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11 244 891,0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8 966 250,0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2 278 641,0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22 348 932,0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22 348 932,0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профессиональное, послесреднее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28 131 999,0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904 326,0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904 326,0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27 227 673,0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27 055 978,0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171 695,0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 и повышение квалификации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420 105,0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420 105,0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420 105,0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и послевузовское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1 774 582,0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155 879,0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155 879,0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1 618 703,0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1 618 703,0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5 711 382,0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5 711 382,0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1 185 643,0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494 016,0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253 109,0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745 982,0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областным государственным учреждениям образования за высокие показатели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1 999 079,0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5 540,0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522 013,0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34 005 746,0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здоровья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14 108 800,0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2 434 222,0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530 145,0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165 567,0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1 234 235,0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медицинской организацией мероприятий, снижающих половое влечение, осуществляемые на основании решения суда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503 850,0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11 674 578,0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11 674 578,0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Специализированная медицинская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1 891 579,0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1 891 579,0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1 891 579,0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664 320,0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664 320,0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помощи, включающий медицинскую помощь субъектами здравоохранения, оказание услуг Call-центрами и прочие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664 320,0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виды медицинской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154 783,0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154 783,0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154 783,0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17 186 264,0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17 186 264,0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1 309 942,0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149 526,0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26 460,0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78 548,0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фармацеСПических работников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263 500,0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15 358 288,0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29 227 320,0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13 469 300,0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11 166 026,0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3 064 370,0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в государственных медико-социальных учреждениях (организациях) для детей с нарушениями функций опорно-двигательного аппарата,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381 090,0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4 617 061,0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1 720 322,0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233 302,0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1 149 881,0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2 303 274,0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1 896 270,0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реабилитация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275 746,0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131 258,0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10 148 988,0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10 148 988,0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10 148 988,0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5 609 032,0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5 602 532,0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550 608,0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217 932,0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146 225,0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замене и настройке речевых процессоров к кохлеарным имплантам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57 079,0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42 027,0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4 588 661,0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9 220 858,0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9 210 358,0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9 210 358,0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237 842,0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309 864,0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8 662 652,0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89 625 480,0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14 324 055,0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7 224 055,0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культуры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131 946,0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876 948,0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2 684 991,0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84 095,0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3 046 644,0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399 431,0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7 100 000,0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7 100 000,0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70 809 698,0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5 244 466,0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102 894,0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112 261,0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5 029 311,0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65 565 232,0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65 565 232,0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3 760 899,0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847 407,0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847 407,0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746 866,0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746 866,0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цифровизации и архивов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2 166 626,0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управления архивным делом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541 603,0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961 328,0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государственного учреждения "Центр информационных технологий"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663 695,0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168 142,0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168 142,0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92 606,0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туристической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48 547,0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Субсидирование части затрат субъектов предпринимательства на содержание санитарно-гигиенических узлов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26 989,0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562 686,0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562 686,0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внутренней политики на местном уровне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432 121,0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130 565,0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517 752,0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Топливо и энергетика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517 752,0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517 752,0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энергопроизводящих организаций на приобретение топлива для бесперебойного проведения отопительного сезона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517 752,0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38 113 171,0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28 277 205,0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25 247 768,0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644 354,0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1 120 920,0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1 300 972,0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16 018,0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пестицидов (ядохимикатов)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73 066,0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сортовых и посевных качеств семенного и посадочного материала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37 131,0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6 478,0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1 650 723,0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9 053 368,0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 рамках гарантирования и страхования займов субъектов агропромышленного комплекса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202 440,0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4 775 813,0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5 793 210,0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571 875,0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3 029 437,0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сфере ветеринарии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725 741,0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строительства, реконструкции скотомогильников (биотермических ям) и обеспечение их содержания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санитарного убоя больных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4 385,0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4 082,0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ветеринарных мероприятий по профилактике и диагностике энзоотических болезней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35 061,0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16 936,0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2 079 119,0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7 289,0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ветеринарных препаратов по профилактике и диагностике энзоотических болезней животных, услуг по их профилактике и диагностике, организация их хранения и транспортировки (доставки)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36 500,0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74 162,0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171 885,0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171 885,0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водных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водохозяйственных сооружений, находящихся в коммунальной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164 885,0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8 899 136,0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8 899 136,0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8 400 123,0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рыбного хозяйства,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499 013,0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188 932,0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188 932,0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Cубсидирование повышения продуктивности и качества аквакультуры (рыбоводства), а также племенного рыбоводства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188 932,0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407 301,0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407 301,0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317 301,0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охране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114 709,0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114 709,0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114 709,0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54 003,0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54 003,0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домашних животных, владельцы которых относятся к социально уязвимым слоям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приютов, пунктов временного содержания для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13 253,0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33 601 332,0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33 601 332,0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33 479 327,0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энергетики и жилищно-коммунального хозяйства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289 827,0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3 213 049,0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29 976 451,0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122 005,0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122 005,0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24 297 734,0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21 561 773,0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21 561 773,0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9 810 738,0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3 999 660,0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7 751 375,0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Воздушный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222 142,0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222 142,0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регулярных внутренних авиаперевозок по решению местных исполнительных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222 142,0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2 513 819,0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2 513 819,0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152 182,0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1 391 637,0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8 286 808,0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8 286 808,0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2 750 610,0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2 750 610,0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1 751 167,0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1 751 167,0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926 131,0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926 131,0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2 483 600,0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2 483 600,0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175 300,0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175 300,0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9 914 955,0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9 914 955,0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9 914 955,0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9 874 222,0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40 733,0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5 168 294,0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5 168 294,0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5 168 294,0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5 168 294,0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-6 965 761,0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6 965 761,0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6 965 761,0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6 965 761,0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 внутри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6 378 482,0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-6 378 482,0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эмиссионные ценные бумаги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Договоры займа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6 378 482,0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6 378 482,0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6 378 482,0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6 378 482,0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9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26/206-VIII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областных бюджетных программ, не подлежащих секвестру в процессе исполнения областного бюджета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9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26/206-VIII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местных бюджетных программ, не подлежащих секвестру в процессе исполнения местных бюджетов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