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9c48" w14:textId="c8e9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10 октября 2018 года № 23/265-VI "Об определении перечня социально значимых сообщений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октября 2025 года № 24/196-VІІІ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23/265-VI "Об определении перечня социально значимых сообщений по Восточно-Казахстанской области" (зарегистрировано в Реестре государственной регистрации нормативных правовых актов под № 5687)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24/196-VІІІ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23/265-VI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№1 "Защита-Пристань"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№2 "Фабрика Рассвет-Аэропорт"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№3 "поселок Октябрский-Усть-Каменогорский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№4 "Племстанция-Гидроэлектростанция"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№4а "Племстанция-Аблакетский причал"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№5 "поселок Октябрский-Гавань"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№6"Речной вокзал-Титано-магниевый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8)№6б "Фабрика Рассвет-Титано-магниевый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№7 "Щербакова-Алтайская"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№7а "Щербакова-садовое общество "Иртышстрой"-Алтайская"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№8 "Речной вокзал-Опытное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№10 "Железнодорожный мост-Ивушка"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№12 "Пристань-Аэропорт"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№13 "Усть-Каменогорский вокзал-Понтонный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№13а "Усть-Каменогорский вокзал-Очистные"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№14 "Пристань-поселок Загородный"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№17 "Южная магистраль-поселок Октябрский"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№19 "Речной вокзал-Защита"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№24 "Пристань-Мелькомбинат"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№25 "Гидроэлектростанция-Понтонный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21) №25а "Аблакетский причал-Дачи "Колос"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№26 "Заводская-посҰлок имени А.Куленова"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№27 "Заводская-Гидроэлектростанция"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№27а "Заводская-Аблакетский причал"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№32 "Пристань-Титано-магниевый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№33 "поселок Октябрский-поселок имени А.Куленова"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№38 "Понтонный мост-Геологическая"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№39 "Речной вокзал-Аэропорт"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№42 "Усть-Каменогорский вокзал-Ново-Ахмирова"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№43 "Детская областная больница-Самал"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№43а "Казцинк-посҰлок имени А.Куленова"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№46 "Усть-Каменогорский вокзал-Центр матери и ребенка"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№46а "Усть-Каменогорский вокзал- проспект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№47 "садовое общество "Надежда"-Ивушка"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№53 "поселок Октябрский-садовое общество "Радуга"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№53а "поселок Октябрский-Племстанция"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№54 "Ивушка-Металлург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№55 "Ново-Ахмирово-Ивушка"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№55а "Ивушка-поселок "Шыгыс"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№58"Титано-магниевый комбинат-поселок Солнечный"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№60 "поселок Октябрский-Есенберлина"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№67 "поселок Октябрский-Тальниковая"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№71г "Речной вокзал-село Герасимовка"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№206 "Пристань-поселок Солнечный"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№224 "Мелькомбинат-Студгородок"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№228 "Областной противотуберкулезный диспансер -Фабрика Рассвет"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№230 "Кожедуба-фабрика "Рассвет"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№240 "Шмелев Лог-оптово-распределительный центр "Алтай"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№246 "Усть-Каменогорский вокзал-улица Жастар"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№250 "Пристань-Подгорное"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№250а "Усть-Каменогорский вокзал-жилой комплекс "Ривьера"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№255 "Ново-Ахмирова-19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№255а "Пристань-19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№256 "Речной вокзал-28-й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№260 "20-й микрорайон-Ивушка"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№261 "улица Жастар-торговый дом "АДК"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№262 "улица Жастар-Электротовары"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№351 "село Прапорщиково-Усть-Каменогорский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№352 "Пристань-Ушановский сельский округ"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№356 "21-й микрорайон-Самсоновка"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№417 "Речной вокзал-садовое общество "Восточник"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"Полярная-Теплоэлектроцентраль"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"Рандеву-Гавань"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"Рандеву-Таловка (село Ливино)"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"5 микрорайон-Полярная"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"Риддер-Верхная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"5 микрорайон-Риддерский металлургический комплекс"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"Автостанция-4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"Автостанция-Белый луг"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"Автостанция-1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"5 микрорайон -1 ворота обогатительной фабрики"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"село Коноваловка-Казахстан"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Автостанция-Дом отдыха"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"Риддер-Бутаково"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"94 квартал-1 ворота обогатительной фабрики"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"Глубокое-Дачи"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"Глубокое-Веселовка"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"по поселку Глубокое"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"по поселку 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"поселок Белоусовка-поселок Глубокое"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"Автостанция-Промышленная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"Старый город-Западный"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"Автостанция – улица Рабочая"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№3 "Промышленная площадка-Малосемейки"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№10 "Промышленная площадка-Западный"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№14 "улица Рабочая-Промышленная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"Автостанция-Школа №7"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"Автостанция-Станция технического обслуживания"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"Автостанция-Дачи"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"Алтай-Парыгино"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"Алтай-Путинцево"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"Алтай-Чиркаин"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1)"По городу 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2)"Зайсан-Кенсай-Шиликты"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"Зайсан-Айнабулак-Жамбыл-Дайыр-Куаныш-Биржан"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"Зайсан-Айнабулак-Когедай-Шалкар-Каратал-Улкен-Каратал"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"Зайсан-Айнабулак-Жамбыл-Кокжыра"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"Зайсан-Айнабулак-Сартерек"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"Зайсан-Кенсай-Жарсу-Бакасу-Саржыра"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"Зайсан-Карабулак"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"Зайсан-Кайнар"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"Зайсан-Жанатурмыс"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"Катон-Карагай-Аксу"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"Катон-Карагай-Урыль"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"Катон-Карагай-Берель"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1)"Үлкен Нарын-Коктерек"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2)"Буранова-Кирпичный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3)"Үлкен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Внутри села Курчум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"Курчум-Аксуат-Курчум"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"Курчум-Каратогай"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"Тугыл-Акжар"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"Кабанбай-Акмектеп-Карасу-Акжар-Карасу-Акмектеп-Кабанбай"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"Шемонаиха-Большая 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4)"Шемонаиха-Медведка"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"Шемонаиха-Пруггерово-Кенюхово-Горкуново-Сугатовка"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"Шемонаиха-Октябьское-Луговое"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"Шемонаиха-Красная Шемонаиха-Белый Камень"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"Шемонаиха-Рулиха"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"Шемонаиха-Рассыпное"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1)"Усть-Каменогорск-Риддер"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2)"Усть-Каменогорск-Первомайский"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3)"Усть-Каменогорск-Предгорное"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"Усть-Каменогорск-Предгорное через Уварово"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4)"Усть-Каменогорск-Курчум"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5)"Усть-Каменогорск-Үлкен Нарын"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6)"Усть-Каменогорск-поселок Алтайский"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7)"Усть-Каменогорск-поселок Касыма Кайсенова"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8)"Усть-Каменогорск-Белоусовка"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9)"Усть-Каменогорск-Зайсан"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10)"Усть-Каменогорск-Бобровка"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11)"Усть-Каменогорск-Шемонаиха через Верх-Убу"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12)"Усть-Каменогорск-Тарханка"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13)"Усть-Каменогорск-Голубой Залив-Айна"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14)"Усть-Каменогорск-Украинка"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15)"Усть-Каменогорск- Катон-Карагай-Берель"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16)"Усть-Каменогорск-Саратовка-Отрадное"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17)"Усть-Каменогорск-Новая Канайка"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18)"Усть-Каменогорск-Самарское"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19)"Усть-Каменогорск-Тройницкое"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20)"Усть-Каменогорск-Глубокое"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21)"Усть-Каменогорск-Алтай"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22)"Усть-Каменогорск-Асу-Булак"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23)"Усть-Каменогорск-Октябрьск"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24)"Усть-Каменогорск-Серебрянск"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25)"Усть-Каменогорск-Шемонаиха через Первомайский"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26)"Усть-Каменогорск-Ново-Ульбинка"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27)"Усть-Каменогорск-Акжар"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28)"Усть-Каменогорск-Бозанбай-Сибинское озера"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29)"Усть-Каменогорск-Марқакөл"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30)"Марқакөл-Зайсан"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