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3f5" w14:textId="0f98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и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декабря 2025 года № 311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Восточно-Казахстанской области в объемах зараженных площадей горчаком ползучим (acroptilon repens DC.) и повиликой (cuscuta spp.) на следующих земельных участках: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Глубоковский район, Бобровский сельский округ, товарищество с ограниченной ответственностью "ОблШығысЖол", вдоль автомобильной дороги Усть-Каменогорск – Бобровка – Нуртау на 2-4 км, 9-12 км, зараженная площадь – 1 га, повилика;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сельский округ, товарищество с ограниченной ответственностью "КазАвтоЖол", вдоль автомобильной дороги Усть-Каменогорск – Шемонаиха на 1-3 км, 7-9 км, 11-14 км, 17-31 км, 33 км, 38 км, 42-50 км, зараженная площадь – 1,5 га, повилика;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Секисовский сельский округ, товарищество с ограниченной ответственностью "ОблШығысЖол", вдоль автомобильной дороги Секисовка – Шемонаиха на 7-8 км, 11 км, зараженная площадь – 0,8 га, повилика;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Секисовский сельский округ, товарищество с ограниченной ответственностью "КазАвтоЖол", вдоль автомобильной дороги Усть-Каменогорск – Риддер на 22-25 км, 26-29 км, 31-35 км, 47-48 км, 60-72 км, 78-81 км, 92-99 км, зараженная площадь – 12,2 га, повилика;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Тарханский сельский округ, товарищество с ограниченной ответственностью "ОблШығысЖол", вдоль автомобильной дороги Усть-Каменогорск – Горное Ульбинка – Феклистовка на 16-22 км, 28-32 км, 35-44 км, зараженная площадь – 6,5 га, повилика;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Тарханский сельский округ, товарищество с ограниченной ответственностью "ОблШығысЖол", вдоль автомобильной дороги Усть-Каменогорск – Винное – Тарханка на 0-4 км, зараженная площадь – 2,1 га, повилика;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Ушановский сельский округ, товарищество с ограниченной ответственностью "КазАвтоЖол", вдоль автомобильной дороги Усть-Каменогорск – Алтай, зараженная площадь – 3,55 га, повилика;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земли населенного пункта поселка Глубокое, улица Поповича, 16-18 дома, улица Пирогова, 10/1, 11Б, 17, 30/1 дома, зараженная площадь – 7,05 га, повилика;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вдоль автомобильной дороги улицы Вокзальная, зараженная площадь – 0,2 га, горчак ползучий.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Алтай, Полянский сельский округ, товарищество с ограниченной ответственностью "Мойылды-Байқонур", зараженная площадь – 0,1 га, повилика;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сельский округ, вдоль автомобильной дороги села Чапаево – Крестовка, зараженная площадь – 0,1 га, повилика;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Новая Бухтарма, поселок Новая Бухтарма, здание электростанции – магазин "Наш сад", на выезде из поселка Новая Бухтарма в направлении города Усть – Каменогорск, зараженная площадь – 0,4 га, повилика.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Курчумский район, Калгутинский сельский округ, товарищество с ограниченной ответственностью "ОблШыгысЖол", производственно-дорожный участок – 5, вдоль автомобильной дороги Курчум – Калжыр на 20-26 км, зараженная площадь – 1 га, повилика.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Шемонаихинский район, Вавилонский сельский округ, вдоль автомобильной дороги села Камышинка на 5-6 км, 14-15 км, зараженная площадь – 0,005 га, повилика;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округ, вдоль автомобильной дороги Выдриха – Верх-Уба на 32-36 км, 47-48 км, зараженная площадь – 0,04 га, повилика;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округ, вдоль автомобильной дороги Межовка – Выдриха на 6-10 км, 20 км, зараженная площадь – 0,02 га, повилика;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округ, вдоль автомобильной дороги Зевакино – Новая Убинка на 1 км, 4-5 км, зараженная площадь – 0,019 га, повилика;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округ, вдоль автомобильной дороги Рулиха – Рассыпное на 38 км, 85 км, зараженная площадь – 0,008 га, повилика;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сельский округ, вдоль автомобильной дороги поселка Первомайка на 64-67 км, зараженная площадь – 0,01 га, повилика;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округ, вдоль автомобильной дороги Шемонаиха – Выдриха на 3 км, зараженная площадь – 30 га, горчак ползучий;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 Үлкен Нарын, Үлкен Нарынский сельский округ, товарищество с ограниченной ответственностью "Конуров МК и Олжа", зараженная площадь – 1,95 га, повилика.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 Самар, Бастаушинский сельский округ, крестьянское хозяйство "ДАРХАН", зараженная площадь – 248 га, горчак ползучий;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Беленский сельский округ, крестьянское хозяйство "ЖАНАЖОЛ", зараженная площадь – 100 га, горчак ползучий;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Беленский сельский округ, крестьянское хозяйство "Адал", зараженная площадь – 140 га, горчак ползучий;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Мариногорский сельский округ, товарищество с ограниченной ответственностью "Еңбек-Агро", зараженная площадь – 100 га, горчак ползучий;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Кулынжонский сельский округ, товарищество с ограниченной ответственностью "Талды-Екпін", зараженная площадь – 15 га, горчак ползучий.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 Усть-Каменогорск, садоводческое общество "Радуга", участки № 1, 2, 3, 4, 12, зараженная площадь – 0,3 га, повилика.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№ 3437) следующие изменения: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районов Алтай, Марқакөл, Самар, Үлкен Нарын, Глубоковского, Зайсанского, Курчумского, Тарбагатайского, Уланского, Шемонаихинского районов, города Усть-Каменогорск, управлению сельского хозяйства Восточно-Казахстанской области принять меры, вытекающие из настоящего постановления.";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spp.)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Бобровка – Нуртау, с 5 по 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Шемонаиха, с 4 по 6 километр, 10 километр, с 34 по 36 километр, с 39 по 41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Секисовка – Шемонаиха, со 2 по 6 километр, с 9 по 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Риддер, 30 километр, с 49 по 59 километр, с 73 по 77 километр, с 82 по 91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Горная Ульбинка – Феклистовка, с 23 по 27 километр, с 33 по 34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Винное – Тарханка, 5 километр, с 9 по 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30, автомобильная дорога Усть-Каменогорск – Алтай, с 1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поселка Глубокое, улица Пирогова от районный больницы до перекрестка, улица Поповича 20-32, 48, улица Пирогова, 6, 14, 16, 18, 20 средняя школа Ы.Алтынсарина, трасса Байбатчина выезд с поселка Глубокое, вдоль автомобильной дороги 4 микрорайона, улица Берестова, поселок Глубокое, вдоль автомобильной дороги Усть-Каменогорск-Шемонаиха 0-1 километр, 1-2 километр, 2-3 километр, 3-4 километр, улица Вокзальная, арка железнодорожного моста, автомобильный мост на улице Вокзальная , перекресток улиц Вокзальная и Поповича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Зайсан, вдоль водоотводных каналов озера Жеменей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от села Саржыра до села Кайнар 2, 2-3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технологической трассы возле моста до села Парыгино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автомобильной дороги Андреевка –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"КАЖ сервис", дорожно-эксплуатационный участок – 32, вдоль автомобильной дороги поселка Новая Бухтарма – город Алтай – село Чиркаин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автомобильной дороги от кафе "Евразия", село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село Чапаево – село Орловка, село Чапаево – село Крестовка.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улицы Железнодорожная, улицы Усть-Березовская, улицы Тахтарова, улицы Дубинина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автомобильной дороги до села Заводинка, вдоль автомобильной дороги до села Прибрежное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города: бульвар Бурнашова13/1; пересечение улиц Брилина и Бухтарминской в районе – магазина "Василек"; улица Брилина, 33 в районе магазина "Вокруг света"; улица Позднякова в районе автобусной остановки маршрута 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Үлкен Нарын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Чиркаин – Большенарымское – Катон-Карагай – Рахмановские ключи, дорожно-эксплуатационный участок – 27, с 223 по 268 километр, автомобильная дорога Октябрьская переправа – Алтайка – Ново-Хайрузовка, производственно-дорожный участок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"Агайын М-Ка"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обочине проселочной дороги от лыжной базы до пересечения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обочине проселочной дороги от полигона ТБО до с.Кундызды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Самар – Мариногорка, с 5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производственный-дорожный участок – 5, вдоль автомобильной дороги Курчум – Калжыр, с 51 по 62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ПДУ № 5 вдоль автомобильной дороги Курчум – Куйган 0-4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улицы Духовича пересечение улицы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участком сортоиспытательной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"отдела архитектуры, строительства, жилищно-коммунального хозяйства, пассажирского транспорта и автомобильных дорог Курчумского района" Объездная дорога по улице Западная с обеих сторон в селе 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Марқакөл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Жана ауыл-Маркакол, с 45-51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Митрофановка – Привольное, с 101 по 103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автомобильной дороги Таврия – Пролетарка – Каменка, с 25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 Отрадное, с 29 по 36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Таврия – Пролетарка – Гагарина, с 55 по 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Таврического сельского округа, дороги местного значения, вдоль автомобильной дороги Таврия – Пролетарка, с 10 по 24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Прудхоз – Герасимовка – Украинка, с 15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дороги, на 5-10 километре до села Баяш Отепова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дороги, на 21-22 километр, 25-26 километр, 33-35 километр до знака село Мамай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Усть-Каменогорского сельского округа, дороги местного значения, вдоль автомобильной дороги от поворота с республиканской трассы Усть-Каменогорск – Семей до села Макеевка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Камышинка, с 5 по 6 километр, с 14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Березовка – Волчанка – Большая Речка, с 9 по 10 километр, с 21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Выдриха – Верх-Уба, с 32 по 36 километр, с 47 по 48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Межовка – Выдриха, с 6 по 10 километр,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Зевакино - Новая Убинка, 1 километр, с 4 по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Рулиха - Рассыпное, 38 километр, 85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Шемонаиха - поселка Первомайский, дорога республиканского значения, 60 - 63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города Шемонаиха – граница Российской Федерации – таможенный пункт пропуска "Убе", дорога республиканского значения с 112 – 113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№ 8, 12, 25-40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ОСКЕМЕН" акимата города Усть-Каменогорска, улица Жибек жолы, район автомобильной заправочной станции Гелиос, проспект Абая, район автомобильной заправочной станции Sinooil, район Ульбинского металлургического завода и район Тойота Центр Шыгыс, улица Казахстан, 153/3 – 159/3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Ахмерова, улица Омарова, дома с 36 до 15, вдоль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23 микрарайон до надписи Оскемен, вдоль автомобильной дороги с обеих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улицы 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автомобильной дороги Зайсан – Калжыр с 1 по 6 километр, 10 километр, 14 километр, с 16 по 20 километр, с 21 по 25 километр, 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 (ранее Катон-Карагайский район)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7, вдоль автомобильной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5, вдоль автомобильной дороги Курчум – Аксуат с 21 по 33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"Талды-Екпін"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"Московка"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 и сельский округ Аккала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 ПДУ, участки №4 Бастаушы – Аккала с 63-69 километр и Жанажол – Аккала 51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Акжар, от 5 до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"Каменское SP" (ранее крестьянское хозяйство "Степное")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 Герасимовка"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"Украинское"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Зевакинский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от села Октябрьское на расстоянии 500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Шемонаиха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автомобильная заправочная станция, дорожно-эксплуатационный участок от поста полиции 200 метров, вдоль автомобильной дороги Шемонаиха – Октябрьское 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вдоль дороги Шемонаиха – 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