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0760" w14:textId="b270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ноября 2025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Н. Маратов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 2025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 2025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 23 500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 23 500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22 500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20 000/23 400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20 000/23 400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20 000/23 400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20 000/23 400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18 600/ 23 000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18 600/ 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 18 000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15 000/18 000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 14 500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 18 840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10 333/ 12 560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10 000/10 000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10 000/10 000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 17 500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17 000/ 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 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 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12 000/ 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 18 840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10 333/ 12560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17 000/21 000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17 000/21 000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