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6388" w14:textId="3486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октября 2025 года № 252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за № 5721)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Восточно-Казахстанской области"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И.о. руководителя Восточно-Казахстанского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межрегионального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геологии Комитета геологии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промышленности и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"Востказнедра"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 Шадских И.А.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руководителя Департамента экологии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Восточно-Казахстанской области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экологического регулирования и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экологии и природных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 Сулейменов А.Б.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РГУ "Ертисская бассейновая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инспекция по регулированию,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использованию водных ресурсов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регулированию, охране и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водных ресурсов Министерства водных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ресурсов и ирригации 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 Жәдігерұлы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"_____" ________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октября 2025 года № 252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 участка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угловой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Буденели Малый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Кызыл Жар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Жигаловский № 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Кара-Саз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Кара-Агач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Тар Булак №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рудная точка Куржура № 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русле реки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Жолбулак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Маралиха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Стефаньевский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Когодай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реки Средняя Теректы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Центр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Низ-Карагаш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Кайынды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Шолак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Салкын 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Жайлау-2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 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Калжир-1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Шандыбулак-14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Вертикальный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Правый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Черновая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Мостовой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Акбулак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Малонарымский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Изба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Битикельды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Карьер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Курчумском районе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Бакай-1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Еспе-5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Алтай-6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Акшокы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Курчумском районе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Восточный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Центральный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Западный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Юго-Восток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Матак Юго-Запад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Северный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Иырсауган Южный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ключ Ильинка (2)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Шилі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Малый кызыл рез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Балакалжир №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Терасса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 Бура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Казанка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Приреченская 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 №1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57,1289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Кызылжар-Бат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42,0460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47,6986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52,3410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57,1522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55,6042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Жаманкиынсу-С1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7,3318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4,865185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25,1969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58,2783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4,929376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4,51773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15,6176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4,450915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59,7531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35,0848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4,764733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40,4963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2,392147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46,7873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48,0486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54,1368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38,3382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4,820144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31,7626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33,7744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4,85369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59,4326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30,7208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34,5661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19,5986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4,83422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17,4313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22,5999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4,889044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Березовка-15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4,750914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54,2086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4,687019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28,6111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32,6321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38,8386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4,235311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53,4655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4,804254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41,9803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47,1719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59,8089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Быструха-7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19,1476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19,1293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45,1026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4,699413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34,4652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21,7741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4,70348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31,4541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4,323322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33,3439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Мягкий ключ-4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52,0952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4,706729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20,3078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18,4767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48,6515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2,366491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50,7649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42,1447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4,885392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43,0596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19,8059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26,9508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40,6151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29,3816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4,525878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58,9723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52,4073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55,6912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4,976488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40,7466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59,1075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41,8887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4,271696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52,1536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52,9786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3,509727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53,9916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3,848824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24,7878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3,939764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Лаптиха-14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2,839346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26,5383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