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a0fb" w14:textId="048a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августа 2025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Водного кодекса Республики Казахстан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Восточно-Казахстанской области и режим их хозяйственного использования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Ертисской бассейновой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регулированию, охране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использованию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комитета по регулированию, охране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использованию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 М. Жәдігер 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2025 года № 194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Каратай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Масьяновка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Орловский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северо-восточнее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Тоскура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"Южное"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Мягонькая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Чишин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северо-восточнее села Бутаково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Белогородцев Ключ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Бахорька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Белкин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Чащевитка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 Колотушка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Ситкин Ключ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северо-восточнее села Зимовье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Чащевитка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юго-восточнее села Коноваловка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Быстрый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Чишин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Филипповка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отводное русло реки Большая таловка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Тишинское водохранилище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Аплетин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Чашин – 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522-747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Бутачиха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05-083-034 и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Чащевитка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517-538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 участок № 2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 поселок Огневка, Уланский район 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Подстепная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южнее села Подорленок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Погорелка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Тихонов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западнее села Чиркаин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Агнеева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Огневский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Леннушка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83,4651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Нечаев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1,0 км северо-восточнее поселения Ново-Калиновск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севернее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Терентичев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восточнее села Снигирево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Трусов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Бочкарев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Китов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5,0 км северо-восточнее села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7,9451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220,6027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8,5488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Правый Проходной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северо-восточнее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Волчиха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Пинегин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Земляной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05 -068-017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Металлист-3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километров северо-восточнее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05-068-101-120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05-068-090, 05-068-098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Кожухов левый берег 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Убинка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Кожохово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Маховка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Камышенка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Крутишка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Иртышского рудника товарищества с ограниченной ответственностью "Востокцветмет"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05-068-020-603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305-539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Харюзная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 учетного квартала 05-068-160-005, 05-068-160-006, 05-068-160-007, 05-068-160-008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Теснушка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Теснушка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Звездный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05-068-019 и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востоку от районного центра поселка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реки Уйдене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05-069-014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севернее села Кенсай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780-830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Кенотке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Ушкунгей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Унго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южнее села Согорное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протоки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восточнее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Топкайын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Сарыкарагай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километах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Каракаба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Сарткожа 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южнее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Жана-Ульго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южнее села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северо-восточнее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Аршаты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Калмачиха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05-071-024 и 05-071-027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8,1 км северо восточнее села Урыль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километров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Карагаш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Жигаловский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Жилкойда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северо-восточнее села Коктерек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Кольдененбулак,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36,0 километрах северо-западнее села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Кольдененбулак,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05-072-040 и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Майкапчагай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15,0368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Шуршутсу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53,7931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687,9461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21,7465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277,210794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23,664687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133,078954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20,290382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Кокань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32,6469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Курчум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13,0871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километрах восточнее села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Кандырла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Деминшык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без названия № 1-№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приток реки Калжир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приток реки Калжир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Балакалжыр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Орта-Теректы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северо-западнее села Тентек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Орта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Куганкеткен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Бас Теректы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и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2 истоки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юго-восточнее села Кулынжол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километрах южнее села Караоткел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Лайлы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"Дорожно-строительного управления №14"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правая протока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05-334-026-095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левая протока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левая протока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807-630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Акмырза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807-630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Жуандык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05-334-052-508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68-208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Караганжира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05-078-016,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Кыстаубайтоган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Тайжузген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ТОО "ИВЕГА"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километров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восточнее села Алмасай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километров юго-западнее села Верхняя Тайынта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05-079-017-430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северо-западнее села Сартымбет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Туашнылаган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13,9 километрах юго-восточнее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Шурук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приток левый 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южнее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366,7-395,4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Куржыра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юго-восточнее села Бурсак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восточнее села Жанузак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Луконь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05-079-018-665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Улкен-Нарын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золотороссыпного проявления "Нарымка"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Рахман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восточнее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северо-восточнее села Жулдыз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предоставляемого товариществу с ограниченной ответственностью "Asbaurum"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Майемер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05-337-046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Песчанка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05-337-036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километров северо-восточнее села Камышенка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Калинкин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юго-западнее села Луговое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Захаров ключ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05-080-030 и 05-080-031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05-080-020 и 05-080-022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4417,8628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5658,9915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Берсальский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километрах севернее села Сугатовка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Барашки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