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950e" w14:textId="a839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№ 199 от 9 августа 2017 года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тренерами руководителям клубных команд"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июля 2025 года № 184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исполнения распоряжения Премьер Министра Республики Казахстан № 99-р от 14 июня 2025 года,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№ 199 от 9 августа 2017 года "Об утверждении размеров выплат ежемесячного денежного содержания спортсменам, входящим в состав сборных команд Республики Казахстан по видам спорта (национальных сборных команд по видам спорта), их тренерам, а также спортсменам, выступающим в составах сборных команд Республики Казахстан (национальных сборных команд) по игровым видам спорта, их тренерами руководителям клубных команд" (зарегистрированным в Реестре государственной регистрации нормативных правовых актов за номером 5174).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Восточно-Казахстанской области" в установленном законодательством Республики Казахстан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физической культуры и спорта.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