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6783" w14:textId="6396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для предоставления ваучеров на товарный газ получателям государственной адресной социальной и жилищной помощи по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мая 2025 года № 135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6-2)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газе и газоснабжении",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сентября 2018 года № 377 "Об утверждении Правил расчета и утверждения норм потребления товарного и сжиженного нефтяного газа" (зарегистрирован в Реестре государственной регистрации нормативных правовых актов за № 17472), а также поручением Первого заместителя Премьер-Министра Республики Казахстан Скляра Р.В. от 25 апреля 2025 года № 21-19/3048, акимат Восточно-Казахстанской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потребления для предоставления ваучеров на товарный газ получателям государственной адресной социальной и жилищной помощи по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энергетики и жилищно-коммунального хозяйства Восточно-Казахстанской области"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жилищно-коммунального хозяйства.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05 2025 года № 135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для предоставления ваучеров на товарный газ получателям государственной адресной социальной и жилищной помощи по Восточно-Казахстанской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товарного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норма в отопительный сезон,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норма во вне отопительного сезона, м³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Домохозяйство с отопительным котлом, газовой плитой и водонагревателем.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м³-кубический метр.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