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f11506" w14:textId="1f115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предпринимательства и промышленности Восточно-Казахстанской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30 апреля 2025 года № 104. Утратило силу постановлением Восточно-Казахстанского областного акимата от 21 января 2026 года №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Восточно-Казахстанского областного акимата от 21.01.2026 </w:t>
      </w:r>
      <w:r>
        <w:rPr>
          <w:rFonts w:ascii="Times New Roman"/>
          <w:b w:val="false"/>
          <w:i w:val="false"/>
          <w:color w:val="ff0000"/>
          <w:sz w:val="28"/>
        </w:rPr>
        <w:t>№ 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40 Административного процедурно-процессуального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статьей 164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 и постановлением Восточно-Казахстанского областного акимата от 11 апреля 2025 года № 85 "О некоторых вопросах структуры и лимитов штатной численности местных исполнительных органов", Восточно-Казахстанский областной акимат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предпринимательства и промышленности Восточно-Казахстанской области" согласно приложению к настоящему постановлению.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предпринимательства и промышленности Восточно-Казахстанской области обеспечить: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течение пяти дней со дня подписания настоящего постановления направление его копии в электронном виде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для опубликования в Эталонном контрольном банке нормативных правовых актов Республики Казахстан;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принятие иных мер, вытекающих из настоящего постановления.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Отменить постановление Восточно-Казахстанского областного акимата от 10 февраля 2022 года № 28 "Об утверждении положения государственного учреждения "Управление предпринимательства и индустриально-инновационного развития Восточно-Казахстанской области".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курирующего вопросы предпринимательства и промышленности.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Сактаганов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Восточно-Казахстанского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"30" апреля 2025 года № 104</w:t>
            </w:r>
          </w:p>
        </w:tc>
      </w:tr>
    </w:tbl>
    <w:bookmarkStart w:name="z1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 о государственном учреждении  "Управление предпринимательства и промышленности Восточно-Казахстанской области"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предпринимательства и промышленности Восточно-Казахстанской области" (далее - Управление) является государственным органом Республики Казахстан, осуществляющим руководство в сферах развития промышленного потенциала, частного предпринимательства и торговли.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Управление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с изображением Государственного Герба Республики Казахстан и штампы со своим наименованием на государственном языке, бланки установленного образца, счета в органах казначейства в соответствии с законодательством Республики Казахстан.</w:t>
      </w:r>
    </w:p>
    <w:bookmarkStart w:name="z2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9"/>
    <w:bookmarkStart w:name="z2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10"/>
    <w:bookmarkStart w:name="z2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другими актами, предусмотренными законодательством Республики Казахстан.</w:t>
      </w:r>
    </w:p>
    <w:bookmarkEnd w:id="11"/>
    <w:bookmarkStart w:name="z2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Управления утверждаются в соответствии с законодательством Республики Казахстан.</w:t>
      </w:r>
    </w:p>
    <w:bookmarkEnd w:id="12"/>
    <w:bookmarkStart w:name="z2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070019, Республики Казахстан, Восточно-Казахстанская область, города Усть-Каменогорск, улица М. Горького, 40.</w:t>
      </w:r>
    </w:p>
    <w:bookmarkEnd w:id="13"/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органа: государственное учреждение "Управление предпринимательства и промышленности Восточно-Казахстанской области".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настоящего Управления.</w:t>
      </w:r>
    </w:p>
    <w:bookmarkStart w:name="z2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и (или) местных бюджетов в соответствии с законодательством Республики Казахстан.</w:t>
      </w:r>
    </w:p>
    <w:bookmarkEnd w:id="15"/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полномочиями Управления.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полученные доходы направляются в государственный бюджет, если иное не установлено законодательством Республики Казахстан.</w:t>
      </w:r>
    </w:p>
    <w:bookmarkEnd w:id="17"/>
    <w:bookmarkStart w:name="z30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Задачи и полномочия государственного органа</w:t>
      </w:r>
    </w:p>
    <w:bookmarkEnd w:id="18"/>
    <w:bookmarkStart w:name="z3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Задачи: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реализация государственной политики по поддержке и развитию частного предпринимательства, промышленности, недропользования, торговли в пределах, установленных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эффективного взаимодействия государства и бизнеса в процессе развития приоритетных секторов экономики.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Полномочия: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Права: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запрашивать и получать от государственных органов, должностных лиц иных организаций и физических лиц информацию, необходимую для осуществления функций, возложенных на Управление, с соблюдением установленных законодательными актами Республики Казахстан требований к разглашению сведений, составляющих коммерческую и иную охраняемую законом тайну;</w:t>
      </w:r>
    </w:p>
    <w:bookmarkEnd w:id="23"/>
    <w:bookmarkStart w:name="z3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заключать меморандумы (соглашения) с руководителями центральных и местных исполнительных органов в регулируемых сферах;</w:t>
      </w:r>
    </w:p>
    <w:bookmarkEnd w:id="24"/>
    <w:bookmarkStart w:name="z3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к работе специалистов государственных органов и иных организаций, а также иностранных и местных экспертов и специалистов при осуществлении возложенных на Управление функций;</w:t>
      </w:r>
    </w:p>
    <w:bookmarkEnd w:id="25"/>
    <w:bookmarkStart w:name="z3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взаимодействовать с другими государственными органами, некоммерческими и международными организациями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26"/>
    <w:bookmarkStart w:name="z4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участвовать в разработке программ, утверждаемых акиматом и маслихатом Восточно-Казахстанской области;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выступать ответчиком, истцом, третьим лицом, в том числе от имени акима области, акимата области в судах и других государственных органах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решению местного исполнительного органа области осуществлять права владения и пользования государственным пакетом акций акционерных обществ и долями участия в товариществах с ограниченной ответственностью, находящихся в составе областного коммунального имущества;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права, предусмотренные законодательными актами, актами Президента Республики Казахстан и Правительства Республики Казахстан.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обязанности: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соблюдать законодательство Республики Казахстан;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и рассматривать обращения физических и юридических лиц в порядке и сроки, установленные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своевременное и качественное исполнение поручений Главы государства, Администрации Президента Республики Казахстан и Правительства Республики Казахстан, а также иных вышестоящих государственных органов;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полное, своевременное и эффективное использование бюджетных средств, выделенных Управлению;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координировать работу по подготовке аналитической справки акиму области о ходе разъяснения курса реформ, других государственных программных документов;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оказывать государственные услуги в соответствии с подзаконными нормативными правовыми актами, определяющими порядок оказания государственных услуг;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создавать необходимые условия для лиц с ограниченными возможностями при получении ими государственных услуг;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предоставлять полную и достоверную информацию о порядке оказания государственных услуг услугополучателям в доступной форме;</w:t>
      </w:r>
    </w:p>
    <w:bookmarkEnd w:id="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предоставлять центральным государственным органам, местным исполнительным органам областей, городов республиканского значения, столицы, районов, городов областного значения, акимам районов в городе, городов районного значения, поселков, сел, сельских округов, иным услугодателям, Государственной корпорации документы и информацию, необходимые для оказания государственных услуг, в том числе посредством интеграции информационных систем,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Start w:name="z5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повышать квалификацию работников в сфере оказания государственных услуг, а также обучать навыкам общения с лицами с инвалидностью;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рассматривать жалобы услугополучателей и информировать их о результатах рассмотрения в сроки, установленные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Start w:name="z5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возможность получения информации услугополучателями о стадии исполнения государственной услуги;</w:t>
      </w:r>
    </w:p>
    <w:bookmarkEnd w:id="40"/>
    <w:bookmarkStart w:name="z5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принимать меры, направленные на восстановление нарушенных прав, свобод и законных интересов услугополучателей;</w:t>
      </w:r>
    </w:p>
    <w:bookmarkEnd w:id="41"/>
    <w:bookmarkStart w:name="z5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бесперебойное функционирование информационных систем, используемых для оказания государственных услуг, а также содержащих необходимые актуальные сведения для их оказания;</w:t>
      </w:r>
    </w:p>
    <w:bookmarkEnd w:id="42"/>
    <w:bookmarkStart w:name="z6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получать письменное согласие или согласие, подтвержденное электронной цифровой подписью, либо согласие посредством абонентского устройства сотовой связи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Start w:name="z6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электронные документы из сервиса цифровых документов для оказания государственных услуг в случаях, предусмотренных подзаконными нормативными правовыми актами, определяющими порядок оказания государственных услуг;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отказывать в оказании государственных услуг в случаях и по основаниям, которые установлены </w:t>
      </w:r>
      <w:r>
        <w:rPr>
          <w:rFonts w:ascii="Times New Roman"/>
          <w:b w:val="false"/>
          <w:i w:val="false"/>
          <w:color w:val="000000"/>
          <w:sz w:val="28"/>
        </w:rPr>
        <w:t>законами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Start w:name="z6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иные обязанности, предусмотренные законодательными актами, актами Президента Республики Казахстан и Правительства Республики Казахстан.</w:t>
      </w:r>
    </w:p>
    <w:bookmarkEnd w:id="45"/>
    <w:bookmarkStart w:name="z6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Функции:</w:t>
      </w:r>
    </w:p>
    <w:bookmarkEnd w:id="46"/>
    <w:bookmarkStart w:name="z6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реализацию государственной политики в области поддержки и развития частного предпринимательства;</w:t>
      </w:r>
    </w:p>
    <w:bookmarkEnd w:id="47"/>
    <w:bookmarkStart w:name="z6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создает условия для развития частного предпринимательства;</w:t>
      </w:r>
    </w:p>
    <w:bookmarkEnd w:id="48"/>
    <w:bookmarkStart w:name="z6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и несет ответственность за реализацию и исполнение государственных программ в области поддержки и развития частного предпринимательства;</w:t>
      </w:r>
    </w:p>
    <w:bookmarkEnd w:id="49"/>
    <w:bookmarkStart w:name="z6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создание и развитие в регионе объектов инфраструктуры поддержки малого и среднего предпринимательства;</w:t>
      </w:r>
    </w:p>
    <w:bookmarkEnd w:id="50"/>
    <w:bookmarkStart w:name="z7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вносит предложения по определению стратегии развития взаимоотношений местных исполнительных органов с объединениями субъектов частного предпринимательства, Национальной палатой и объектами рыночной инфраструктуры;</w:t>
      </w:r>
    </w:p>
    <w:bookmarkEnd w:id="51"/>
    <w:bookmarkStart w:name="z7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деятельность экспертного совета;</w:t>
      </w:r>
    </w:p>
    <w:bookmarkEnd w:id="52"/>
    <w:bookmarkStart w:name="z7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обеспечивает государственную поддержку малого и среднего бизнеса на местном уровне;</w:t>
      </w:r>
    </w:p>
    <w:bookmarkEnd w:id="53"/>
    <w:bookmarkStart w:name="z7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организуют обучение, подготовку, переподготовку и повышение квалификации специалистов и персонала для субъектов малого и среднего предпринимательства;</w:t>
      </w:r>
    </w:p>
    <w:bookmarkEnd w:id="54"/>
    <w:bookmarkStart w:name="z7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осуществляет в пределах компетенции продвижение несырьевого экспорта;</w:t>
      </w:r>
    </w:p>
    <w:bookmarkEnd w:id="55"/>
    <w:bookmarkStart w:name="z7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создает условия в пределах компетенции для развития несырьевого экспорта;</w:t>
      </w:r>
    </w:p>
    <w:bookmarkEnd w:id="56"/>
    <w:bookmarkStart w:name="z7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вносит предложения в центральный уполномоченный орган по государственному планированию по определению приоритетных секторов экономики;</w:t>
      </w:r>
    </w:p>
    <w:bookmarkEnd w:id="57"/>
    <w:bookmarkStart w:name="z7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рассматривает результаты анализа регуляторного воздействия и дает заключение о соблюдении разработчиками проектов актов регионального значения, региональной палатой и другими заинтересованными лицами установленных процедур;</w:t>
      </w:r>
    </w:p>
    <w:bookmarkEnd w:id="58"/>
    <w:bookmarkStart w:name="z7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предоставление в уполномоченный орган по предпринимательству отчетов о состоянии работы по анализу регуляторного воздействия;</w:t>
      </w:r>
    </w:p>
    <w:bookmarkEnd w:id="59"/>
    <w:bookmarkStart w:name="z7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в случае несогласия с выводами анализа регуляторного воздействия проводит альтернативный анализ регуляторного воздействия;</w:t>
      </w:r>
    </w:p>
    <w:bookmarkEnd w:id="60"/>
    <w:bookmarkStart w:name="z8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выдача ходатайства на продление или сокращения срока действия разрешений на временное проживание бизнес-эмигрантов;</w:t>
      </w:r>
    </w:p>
    <w:bookmarkEnd w:id="61"/>
    <w:bookmarkStart w:name="z8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и проводит Единый день отчет;</w:t>
      </w:r>
    </w:p>
    <w:bookmarkEnd w:id="62"/>
    <w:bookmarkStart w:name="z8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предоставляет право недропользования для проведения операций по добыче общераспространенных полезных ископаемых и старательства;</w:t>
      </w:r>
    </w:p>
    <w:bookmarkEnd w:id="63"/>
    <w:bookmarkStart w:name="z8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предоставляет право на разведку или добычу общераспространенных полезных ископаемых, используемых для строительства (реконструкции) и ремонта автомобильных дорог общего пользования, железных дорог, находящихся в государственной собственности, а также для реконструкции и ремонта гидросооружений и гидротехнических сооружений, путем выдачи письменного разрешения по согласованию с территориальными подразделениями уполномоченного органа по изучению недр и уполномоченного органа в области охраны окружающей среды в порядке, определенном уполномоченным органом в области твердых полезных ископаемых;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осуществляет контроль за соблюдением недропользователями условий лицензий на добычу общераспространенных полезных ископаемых, на старательство и контрактов, заключенных до введения в действие Кодекса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недрах и недропользовании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государственный контроль за проведением операций по добыче общераспространенных полезных ископаемых, старательства;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осуществляет контроль за соблюдением недропользователями условий старательства, предусмотренных лицензией на старательство и Кодексом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недрах и недропользовании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Start w:name="z8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регулирует застройку территорий залегания полезных ископаемых;</w:t>
      </w:r>
    </w:p>
    <w:bookmarkEnd w:id="65"/>
    <w:bookmarkStart w:name="z8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выдает разрешение на застройку территорий залегания полезных ископаемых в порядке, определяемом уполномоченным органом по изучению недр;</w:t>
      </w:r>
    </w:p>
    <w:bookmarkEnd w:id="66"/>
    <w:bookmarkStart w:name="z8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обеспечивает доступ к информации о выданных лицензиях на добычу общераспространенных полезных ископаемых и лицензиях на старательство;</w:t>
      </w:r>
    </w:p>
    <w:bookmarkEnd w:id="67"/>
    <w:bookmarkStart w:name="z8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рассматривает проекты документов по стандартизации в пределах компетенции, а также подготавливает предложения по разработке, внесению изменений, пересмотру и отмене национальных, межгосударственных стандартов, национальных классификаторов технико-экономической информации и рекомендаций по стандартизации для внесения в уполномоченный орган в сфере стандартизации;</w:t>
      </w:r>
    </w:p>
    <w:bookmarkEnd w:id="68"/>
    <w:bookmarkStart w:name="z9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выдает разрешение на переход права недропользования и объектов, связанных с правом недропользования;</w:t>
      </w:r>
    </w:p>
    <w:bookmarkEnd w:id="69"/>
    <w:bookmarkStart w:name="z9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производит регистрацию залога права недропользования (доли в праве недропользования) в порядке, определяемом уполномоченным органом в сфере регистрации залога движимого имущества;</w:t>
      </w:r>
    </w:p>
    <w:bookmarkEnd w:id="70"/>
    <w:bookmarkStart w:name="z9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организует работу рабочей группы по проведению переговоров по внесению изменений и дополнений в контракты на недропользование;</w:t>
      </w:r>
    </w:p>
    <w:bookmarkEnd w:id="71"/>
    <w:bookmarkStart w:name="z9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организует работу экспертной комиссии по вопросам недропользования;</w:t>
      </w:r>
    </w:p>
    <w:bookmarkEnd w:id="72"/>
    <w:bookmarkStart w:name="z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организует работу комиссии по контрактам на добычу общераспространенных полезных ископаемых;</w:t>
      </w:r>
    </w:p>
    <w:bookmarkEnd w:id="73"/>
    <w:bookmarkStart w:name="z9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организует работу комиссии по ликвидации последствий операций по добыче общераспространенных полезных ископаемых;</w:t>
      </w:r>
    </w:p>
    <w:bookmarkEnd w:id="74"/>
    <w:bookmarkStart w:name="z9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работу комиссии по ликвидации последствий старательства;</w:t>
      </w:r>
    </w:p>
    <w:bookmarkEnd w:id="75"/>
    <w:bookmarkStart w:name="z9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по согласованию с территориальными органами уполномоченного органа в области охраны окружающей среды, определяет территорию для лицензий на старательство;</w:t>
      </w:r>
    </w:p>
    <w:bookmarkEnd w:id="76"/>
    <w:bookmarkStart w:name="z9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отзывает лицензии на старательство при наличии оснований;</w:t>
      </w:r>
    </w:p>
    <w:bookmarkEnd w:id="77"/>
    <w:bookmarkStart w:name="z9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осуществляет выдачу разрешений о начале деятельности по сбору (заготовке), хранению, переработке и реализации юридическими лицами лома и отходов цветных и черных металлов;</w:t>
      </w:r>
    </w:p>
    <w:bookmarkEnd w:id="78"/>
    <w:bookmarkStart w:name="z100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обеспечивает проведение торговой политики;</w:t>
      </w:r>
    </w:p>
    <w:bookmarkEnd w:id="79"/>
    <w:bookmarkStart w:name="z101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осуществляет в пределах своей компетенции регулирование деятельности субъектов торговой деятельности;</w:t>
      </w:r>
    </w:p>
    <w:bookmarkEnd w:id="80"/>
    <w:bookmarkStart w:name="z10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разрабатывает меры по созданию условий, благоприятствующих торговой деятельности на территории Восточно-Казахстанской области;</w:t>
      </w:r>
    </w:p>
    <w:bookmarkEnd w:id="81"/>
    <w:bookmarkStart w:name="z10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разрабатывает предложения по минимальным нормативам обеспеченности населения торговой площадью;</w:t>
      </w:r>
    </w:p>
    <w:bookmarkEnd w:id="82"/>
    <w:bookmarkStart w:name="z10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разрабатывает и реализует меры по достижению минимального норматива обеспеченности населения торговой площадью;</w:t>
      </w:r>
    </w:p>
    <w:bookmarkEnd w:id="83"/>
    <w:bookmarkStart w:name="z10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осуществляет организацию выставок и ярмарок;</w:t>
      </w:r>
    </w:p>
    <w:bookmarkEnd w:id="84"/>
    <w:bookmarkStart w:name="z10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в пределах своей компетенции утверждает предельно допустимые розничные цены на социально значимые продовольственные товары;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43) организует прием уведомлений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разрешениях и уведомлениях;</w:t>
      </w:r>
    </w:p>
    <w:bookmarkStart w:name="z10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проводит альтернативный анализ регуляторного воздействия;</w:t>
      </w:r>
    </w:p>
    <w:bookmarkEnd w:id="86"/>
    <w:bookmarkStart w:name="z109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представляет в уполномоченный орган по предпринимательству отчеты о состоянии работы по анализу регуляторного воздействия;</w:t>
      </w:r>
    </w:p>
    <w:bookmarkEnd w:id="87"/>
    <w:bookmarkStart w:name="z110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осуществляют государственный контроль за соблюдением размера предельно допустимых розничных цен на социально значимые продовольственные товары;</w:t>
      </w:r>
    </w:p>
    <w:bookmarkEnd w:id="88"/>
    <w:bookmarkStart w:name="z111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осуществляют государственный контроль за соблюдением размера торговой надбавки на социально значимые продовольственные товары;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48) осуществляют государственный контроль за соблюдением размера вознаграждения,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 регулировании торговой деятельности;</w:t>
      </w:r>
    </w:p>
    <w:bookmarkStart w:name="z11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вносит предложения по утверждению пороговых значений розничных цен на социально значимые продовольственные товары и размера предельно допустимых розничных цен на социально значимые продовольственные товары;</w:t>
      </w:r>
    </w:p>
    <w:bookmarkEnd w:id="90"/>
    <w:bookmarkStart w:name="z11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разработывает и реализует инвестиционные проекты, направленные на развитие торговой инфраструктуры</w:t>
      </w:r>
    </w:p>
    <w:bookmarkEnd w:id="91"/>
    <w:bookmarkStart w:name="z115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применяет меры экономического стимулирования субъектов внутренней торговли, в том числе осуществляющих торговлю продовольственными товарами отечественного производства;</w:t>
      </w:r>
    </w:p>
    <w:bookmarkEnd w:id="92"/>
    <w:bookmarkStart w:name="z116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развивает электронную торговлю;</w:t>
      </w:r>
    </w:p>
    <w:bookmarkEnd w:id="93"/>
    <w:bookmarkStart w:name="z117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развивает приграничную торговлю;</w:t>
      </w:r>
    </w:p>
    <w:bookmarkEnd w:id="94"/>
    <w:bookmarkStart w:name="z118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развивает отечественные торговые сети;</w:t>
      </w:r>
    </w:p>
    <w:bookmarkEnd w:id="95"/>
    <w:bookmarkStart w:name="z119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стимулирует деловую активность субъектов внутренней торговли путем организации и проведения выставок в области торговой деятельности, ярмарок.</w:t>
      </w:r>
    </w:p>
    <w:bookmarkEnd w:id="96"/>
    <w:bookmarkStart w:name="z12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организует работу научного совета для решения проблемных вопросов промышленных предприятий Восточно-Казахстанской области;</w:t>
      </w:r>
    </w:p>
    <w:bookmarkEnd w:id="97"/>
    <w:bookmarkStart w:name="z121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определяет приоритетные направления развития науки в регионе и организуют финансирование научных, научно-технических проектов и программ, реализуемых в регионе;</w:t>
      </w:r>
    </w:p>
    <w:bookmarkEnd w:id="98"/>
    <w:bookmarkStart w:name="z122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участвует в разработке предложений и реализации государственной политики в области науки и научно-технической деятельности, координации работы по проведению прикладных научных исследований в регионе;</w:t>
      </w:r>
    </w:p>
    <w:bookmarkEnd w:id="99"/>
    <w:bookmarkStart w:name="z123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обеспечивает проведение государственной политики в области коммерциализации результатов научной и (или) научно-технической деятельности на соответствующей территории;</w:t>
      </w:r>
    </w:p>
    <w:bookmarkEnd w:id="100"/>
    <w:bookmarkStart w:name="z124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оказывает содействие по привлечению грантов и инвестиций субъектов частного предпринимательства для финансирования проектов коммерциализации результатов научной и (или) научно-технической деятельности, участвуют в их софинансировании;</w:t>
      </w:r>
    </w:p>
    <w:bookmarkEnd w:id="101"/>
    <w:bookmarkStart w:name="z12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осуществляет меры по обеспечению взаимодействия субъектов частного предпринимательства, квазигосударственного сектора с субъектами научной и (или) научно-технической деятельности с целью создания совместных производств, осуществляющих выпуск продукции и (или) внедрение новых технологий;</w:t>
      </w:r>
    </w:p>
    <w:bookmarkEnd w:id="102"/>
    <w:bookmarkStart w:name="z12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создаҰт советы по науке для обеспечения взаимодействия субъектов частного предпринимательства (в том числе иностранных), квазигосударственного сектора с субъектами научной и (или) научно-технической деятельности;</w:t>
      </w:r>
    </w:p>
    <w:bookmarkEnd w:id="103"/>
    <w:bookmarkStart w:name="z12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участвует в создании и (или) уставном капитале юридических лиц, деятельность которых заключается в коммерциализации (практическом применении) результатов научной и (или) научно-технической деятельности, в том числе стартап-компаний;</w:t>
      </w:r>
    </w:p>
    <w:bookmarkEnd w:id="104"/>
    <w:bookmarkStart w:name="z12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осуществляет мониторинг реализации программ содействия коммерциализации результатов научной и (или) научно-технической деятельности;</w:t>
      </w:r>
    </w:p>
    <w:bookmarkEnd w:id="105"/>
    <w:bookmarkStart w:name="z12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участвует совместно с уполномоченным органом и отраслевыми уполномоченными органами в методическом обеспечении коммерциализации результатов научной и (или) научно-технической деятельности;</w:t>
      </w:r>
    </w:p>
    <w:bookmarkEnd w:id="106"/>
    <w:bookmarkStart w:name="z13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вносит предложения по приоритетным направлениям развития науки;</w:t>
      </w:r>
    </w:p>
    <w:bookmarkEnd w:id="107"/>
    <w:bookmarkStart w:name="z13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организовывает разработку прикладных научных, научно-технических проектов и программ в рамках государственного заказа и осуществляет их реализацию;</w:t>
      </w:r>
    </w:p>
    <w:bookmarkEnd w:id="108"/>
    <w:bookmarkStart w:name="z13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утверждает отчеты по выполненным прикладным научным, научно-техническим проектам и программам в рамках государственного заказа местного исполнительного органа области, города республиканского значения и столицы;</w:t>
      </w:r>
    </w:p>
    <w:bookmarkEnd w:id="109"/>
    <w:bookmarkStart w:name="z13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содействует занятости осужденных, отбывающих наказание в учреждениях уголовно-исполнительной системы, в том числе путем размещения заказов на товары, работы и услуги, производимые, выполняемые и оказываемые предприятиями и учреждениями уголовно-исполнительной системы, а также путем привлечения субъектов предпринимательства к открытию, расширению и модернизации на территории учреждений уголовно-исполнительной системы производств, использующих труд осужденных;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70) осуществляет в интересах местного государственного управления иные полномочия, возлагаемые на местные исполнительные органы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Start w:name="z135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Статус, полномочия руководителя государственного органа</w:t>
      </w:r>
    </w:p>
    <w:bookmarkEnd w:id="111"/>
    <w:bookmarkStart w:name="z13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полномочий.</w:t>
      </w:r>
    </w:p>
    <w:bookmarkEnd w:id="112"/>
    <w:bookmarkStart w:name="z13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113"/>
    <w:bookmarkStart w:name="z13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</w:p>
    <w:bookmarkEnd w:id="114"/>
    <w:bookmarkStart w:name="z13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Управления:</w:t>
      </w:r>
    </w:p>
    <w:bookmarkEnd w:id="115"/>
    <w:bookmarkStart w:name="z14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Управления и несет персональную ответственность за выполнение возложенных на Управление задач и осуществление им своих функций;</w:t>
      </w:r>
    </w:p>
    <w:bookmarkEnd w:id="116"/>
    <w:bookmarkStart w:name="z14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заместителя Управления, руководителей отделов Управления;</w:t>
      </w:r>
    </w:p>
    <w:bookmarkEnd w:id="117"/>
    <w:bookmarkStart w:name="z14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принимает меры, направленные на противодействие коррупционным правонарушениям в Управлении и несет персональную ответственность за бездействие данных мер;</w:t>
      </w:r>
    </w:p>
    <w:bookmarkEnd w:id="118"/>
    <w:bookmarkStart w:name="z14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соответствии с действующим законодательством назначает на должности и освобождает от должностей работников Управления;</w:t>
      </w:r>
    </w:p>
    <w:bookmarkEnd w:id="1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в установленном действующим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поощряет, налагает дисциплинарные взыскания на работников Управления;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рассматривает поступившие петиции по вопросам организационной деятельности акима области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Административным процедурно-процессуальным 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</w:p>
    <w:bookmarkStart w:name="z14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 в пределах своих полномочий;</w:t>
      </w:r>
    </w:p>
    <w:bookmarkEnd w:id="120"/>
    <w:bookmarkStart w:name="z14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положения об отделах и должностные инструкции работников Управления;</w:t>
      </w:r>
    </w:p>
    <w:bookmarkEnd w:id="121"/>
    <w:bookmarkStart w:name="z14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интересы Управления в государственных органах, иных организациях;</w:t>
      </w:r>
    </w:p>
    <w:bookmarkEnd w:id="122"/>
    <w:bookmarkStart w:name="z14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действующим законодательством Республики Казахстан.</w:t>
      </w:r>
    </w:p>
    <w:bookmarkEnd w:id="123"/>
    <w:bookmarkStart w:name="z15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действующим законодательством.</w:t>
      </w:r>
    </w:p>
    <w:bookmarkEnd w:id="124"/>
    <w:bookmarkStart w:name="z15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определяет полномочия своего заместителя в соответствии с действующим законодательством.</w:t>
      </w:r>
    </w:p>
    <w:bookmarkEnd w:id="125"/>
    <w:bookmarkStart w:name="z152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Имущество государственного органа</w:t>
      </w:r>
    </w:p>
    <w:bookmarkEnd w:id="126"/>
    <w:bookmarkStart w:name="z15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Управление может иметь на праве оперативного управления обособленное имущество в случаях, предусмотренных законодательством.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Start w:name="z15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Управлением относится к коммунальной собственности.</w:t>
      </w:r>
    </w:p>
    <w:bookmarkEnd w:id="128"/>
    <w:bookmarkStart w:name="z15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29"/>
    <w:bookmarkStart w:name="z157" w:id="1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Реорганизация и упразднение государственного органа</w:t>
      </w:r>
    </w:p>
    <w:bookmarkEnd w:id="130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Управления осуществляются в соответствии с законодательством Республики Казахстан.</w:t>
      </w:r>
    </w:p>
    <w:bookmarkStart w:name="z15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Организация, находящиеся в ведении Управления</w:t>
      </w:r>
    </w:p>
    <w:bookmarkEnd w:id="131"/>
    <w:bookmarkStart w:name="z160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Акционерное общество "Социально-предпринимательская корпорация "Ертіс".</w:t>
      </w:r>
    </w:p>
    <w:bookmarkEnd w:id="13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