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014d07" w14:textId="2014d0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положения государственного учреждения "Управление туризма Восточно-Казахстанской области"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Восточно-Казахстанского областного акимата от 24 апреля 2025 года № 98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40 Административного процедурно-процессуального кодекса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27 Закона Республики Казахстан "О местном государственном управлении и самоуправлении в Республике Казахстан", подпунктом 7) </w:t>
      </w:r>
      <w:r>
        <w:rPr>
          <w:rFonts w:ascii="Times New Roman"/>
          <w:b w:val="false"/>
          <w:i w:val="false"/>
          <w:color w:val="000000"/>
          <w:sz w:val="28"/>
        </w:rPr>
        <w:t>статьи 17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статьей 164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государственном имуществе" и постановлением Восточно-Казахстанского областного акимата от 11 апреля 2025 года № 85 "О некоторых вопросах структуры и лимитов штатной численности местных исполнительных органов", Восточно-Казахстанский областной акимат ПОСТАНОВЛЯЕТ: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государственного учреждения "Управление туризма Восточно-Казахстанской области" согласно приложению к настоящему постановлению.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Управлению туризма Восточно-Казахстанской области обеспечить: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течении пяти рабочих дней со дня подписания настоящего постановления направление его копии в электроном виде на казахском и русском языках в Республиканское государственное предприятие на праве хозяйственного ведения "Институт законодательства и правовой информации Республики Казахстан" для опубликования в Эталонном контрольном банке нормативных правовых актов Республики Казахстан;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принятие иных мер, вытекающих из настоящего постановления.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заместителя акима области, курирующего вопросы развития туризма, привлечения инвестиций и внешних связей.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со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Восточно-Казахстанской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Сактаганов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постановлению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Восточно-Казахстанского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областного акимата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"24" апреля 2025 года № 98</w:t>
            </w:r>
          </w:p>
        </w:tc>
      </w:tr>
    </w:tbl>
    <w:bookmarkStart w:name="z14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о государственном учреждении  "Управление туризма и инвестиций Восточно-Казахстанской области"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Сноска. Положение в редакции постановления Восточно-Казахстанского областного акимата от 12.06.2026 № </w:t>
      </w:r>
      <w:r>
        <w:rPr>
          <w:rFonts w:ascii="Times New Roman"/>
          <w:b w:val="false"/>
          <w:i w:val="false"/>
          <w:color w:val="ff0000"/>
          <w:sz w:val="28"/>
        </w:rPr>
        <w:t>145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Государственное учреждение "Управление туризма и инвестиций Восточно-Казахстанской области" (далее – Управление) является государственным органом Республики Казахстан, осуществляющим руководство в сфере реализации государственной политики по развитию туризма, привлечения инвестиции и внешне-экономических связей на территории Восточно-Казахстанской области.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Управление осуществляет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законами Республики Казахстан, актами Президента и Правительства Республики Казахстан, иными нормативными правовыми актами, а также настоящим Положением.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Управление является юридическим лицом в организационно-правовой форме государственного учреждения, имеет печать с изображением Государственного Герба Республики Казахстан и штампы со своим наименованием на казахском языке, бланки установленного образца, счета в органах казначейства в соответствии с законодательством Республики Казахстан.</w:t>
      </w:r>
    </w:p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Управление вступает в гражданско-правовые отношения от собственного имени.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Управление имеет право выступать стороной гражданско-правовых отношений от имени государства, если оно уполномочено на это в соответствии с законодательством Республики Казахстан.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Управление по вопросам своей компетенции в установленном законодательством порядке принимает решения, оформляемые приказами руководителя Управления другими актами, предусмотренными законодательством Республики Казахстан.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Структура и лимит штатной численности Управления утверждаются в соответствии с законодательством Республики Казахстан.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Местонахождение юридического лица: 070019, Республики Казахстан, Восточно-Казахстанская область, города Усть-Каменогорск, улица М. Горького, 40.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Полное наименование государственного органа: государственное учреждение "Управление туризма и инвестиций Восточно-Казахстанской области".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Настоящее Положение является учредительным документом настоящего Управления.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Финансирование деятельности Управления осуществляется из республиканского и (или) местных бюджетов в соответствии с законодательством Республики Казахстан.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Управлению запрещается вступать в договорные отношения с субъектами предпринимательства на предмет выполнения обязанностей, являющихся полномочиями Управления.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Управлению законодательными актами предоставлено право осуществлять приносящую доходы деятельность, то полученные доходы направляются в государственный бюджет, если иное не установлено законодательством Республики Казахстан.</w:t>
      </w:r>
    </w:p>
    <w:bookmarkStart w:name="z24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Задачи и полномочия государственного органа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Задачи:</w:t>
      </w:r>
    </w:p>
    <w:bookmarkEnd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формирование общерегионального пула инвестиционных проектов области во всех отраслях экономики стоимостью менее ста пятидесяти тысячекратного месячного расчҰтного показателя в соответствии с утверждҰнными критериями;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формирование инвестиционной программы региона для привлечения инвесторов с учҰтом потребностей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организация работы регионального инвестиционного штаба с обеспечением рассмотрения и принятия решений по проблемным вопросам инвестиционных проектов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обеспечение предоставления в уполномоченный государственный орган посредством Национальной цифровой инвестиционной платформы сведений о потенциальных и реализуемых инвестиционных проектах в пределах своей компетенции;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обеспечение в пределах своей компетенции сопровождение инвестиционных проектов в промышленность и горно-металлургическом секторе, включенных в общерегиональный пул инвестиционных проектов, по принципу "одного окна" во взаимодействии с заинтересованными учреждениями;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обеспечение инициирования процесса включения инвестиционных проектов в общенациональный пул инвестиционных проектов в пределах своей компетенции;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обеспечение сопровождения инвестиционных проектов, включая создание паспорта проекта, формирование дорожной карты, взаимодействие с государственными органами и иными организациями для предоставления услуг инвестору, а также ведение проектов, включенных в "зеленый коридор", в пределах своей компетенции;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развитие туристских ресурсов;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повышение качества и доступности туристских продуктов и услуг;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создание благоприятного туристского климата;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формирование эффективной системы продвижения туристского потенциала области на внутреннем и международном рынках;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совершенствование системы управления и мониторинга развития туристской отрасли;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развитие туристской индустрии, обеспечивающей потребности граждан при совершении путешествий;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создание новых рабочих мест, увеличение доходов государства и граждан Республики Казахстан за счет развития туристской индустрии;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развитие международных контактов;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привлечение отечественных и иностранных инвестиций в отрасли туризма области и повышение инвестиционной привлекательности региона;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цифровизация туристской отрасли, включая развитие цифровых сервисов и платформ в сфере туризма, использование цифровых инструментов для привлечения инвестиций и развития международного сотрудничества, а так же продвижение туристского потенциала Восточно-Казахсанской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18) обеспечение кибербезопасности в сфере деятельности Управления, включая защиту информационных систем и цифровых ресурсов, используемых в сфере туризма, инвестиций и внешних связей, в соответствии </w:t>
      </w:r>
      <w:r>
        <w:rPr>
          <w:rFonts w:ascii="Times New Roman"/>
          <w:b w:val="false"/>
          <w:i w:val="false"/>
          <w:color w:val="000000"/>
          <w:sz w:val="28"/>
        </w:rPr>
        <w:t xml:space="preserve">с 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оказание мер государственной поддержки субъектам предпринимательства сферы туризма;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реализация в пределах своей компетенции государственной политики в сфере функционирования специальных экономических и индустриальных зон;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привлечение потенциальных участников специальных экономических и индустриальных зон;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осуществление в интересах местного государственного управления иных полномочий, возлагаемых на местные исполнительные органы законодательством Республики Казахстан.</w:t>
      </w:r>
    </w:p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Полномочия:</w:t>
      </w:r>
    </w:p>
    <w:bookmarkEnd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права: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оформление и подготовка потребностей, а также формирование заказов на инвестиции на основе экономических планов и приоритетов развития региона, установленных 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обеспечение реализации процедур по формированию паспорта инвестиционного проекта в информационной системе Национальной цифровой инвестиционной платформы и исключению инвестиционных проектов из общерегионального пула инвестиционных проектов при наличии положительного решения регионального инвестиционного штаба;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обеспечение направления посредством Национальной цифровой инвестиционной платформы в уполномоченный государственный орган запросов о приостановлении и (или) исключении инвестиционных проектов из общенационального пула инвестиционных проектов при наличии оснований, предусмотренных законодательством;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назначение ответственных должностных лиц и обеспечение принятия предусмотренных законодательством решений по дальнейшей работе с инвестиционной инициативой, являющейся предложением о реализации инвестиционного проекта, после еҰ получения в пределах своей компетенции;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обеспечение сопровождения инвесторов и предоставление государственных и иных услуг для инвесторов посредством уполномоченных органов и организаций в пределах своей компетенции;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направление запросов и получение от государственных органов, должностных лиц иных организаций и физических лиц информации, необходимой для осуществления функций, возложенных на Управление, с соблюдением установленных законодательными актами Республики Казахстан требований к разглашению сведений, составляющих коммерческую и иную охраняемую законом тайну;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заключение меморандумов (соглашений) с руководителями центральных и местных исполнительных органов в регулируемых сферах Управления;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привлечение к работе специалистов государственных органов и иных организаций, а также иностранных и местных экспертов и специалистов при осуществлении возложенных на Управление функций;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внесение предложений по заключению международных договоров (соглашений), проведение переговоров с соответствующими ведомствами зарубежных стран, международными организациями и иностранными юридическими лицами, заключение договоров (соглашений);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взаимодействие с другими государственными органами, некоммерческими и международными организациями в порядке, определенном законодательными актами Республики Казахстан, а также на основании совместных актов соответствующих государственных органов по согласованию с ними;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участие в разработке программ, утверждаемых акиматом и маслихатом Восточно-Казахстанской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выступление ответчиком, истцом, третьим лицом, в том числе от имени акима области, акимата области в судах и других государственных органах в порядке, установленном 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осуществление иных прав, предусмотренных законодательными актами, актами Президента Республики Казахстан и Правительства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обязанности: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соблюдение законодательства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 разглашение информации, составляющую коммерческую, служебную, иную охраняемую законом тайну, полученную при осуществлении своих полномочий, за исключением случаев, установленных законами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прием и рассмотрение обращений физических и юридических лиц в порядке и сроки, установленные </w:t>
      </w:r>
      <w:r>
        <w:rPr>
          <w:rFonts w:ascii="Times New Roman"/>
          <w:b w:val="false"/>
          <w:i w:val="false"/>
          <w:color w:val="000000"/>
          <w:sz w:val="28"/>
        </w:rPr>
        <w:t>Административным процедурно-процессуальным кодексом Республики Казахстан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обеспечение своевременного и качественного исполнения поручений Главы государства, Администрации Президента Республики Казахстан и Правительства Республики Казахстан, а также иных вышестоящих государственных органов;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обеспечение полного, своевременного и эффективного использования бюджетных средств, выделенных Управлению;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координация работы по подготовке аналитической справки акиму области о ходе разъяснения курса реформ, других государственных программных документов;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оказание государственных услуг в соответствии с подзаконными нормативными правовыми актами, определяющими порядок оказания государственных услуг;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создание необходимых условий для лиц с ограниченными возможностями при получении ими государственных услуг;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предоставление полной и достоверной информации о порядке оказания государственных услуг услугополучателям в доступной форме;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предоставление центральным государственным органам, местным исполнительным органам областей, городов республиканского значения, столицы, районов, городов областного значения, акимам районов в городе, городов районного значения, поселков, сел, сельских округов, иным услугодателям, некоммерческому акционерному обществу "Государственная корпорация "Правительство для граждан" документов и информации, необходимых для оказания государственных услуг, в том числе посредством интеграции информационных систем, в соответствии с законодательством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повышение квалификации работников в сфере оказания государственных услуг, а также обучение навыкам общения с лицами с инвалидностью;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рассмотрение жалоб услугополучателей и информирование их о результатах рассмотрения в сроки, установленные действующим 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обеспечение возможности получения информации услугополучателями о стадии исполнения государственной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принятие мер, направленных на восстановление нарушенных прав, свобод и законных интересов услугополучателей;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обеспечение бесперебойного функционирования информационных систем, используемых для оказания государственных услуг, а также содержащих необходимые актуальные сведения для их оказания;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обеспечение внесения данных в информационную систему мониторинга оказания государственных услуг о стадии оказания государственной услуги в порядке, установленном уполномоченным органом в сфере информатизации;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получение письменного согласия или согласия, подтвержденного электронной цифровой подписью, либо согласия посредством абонентского устройства сотовой связи услугополучателя на использование сведений, составляющих охраняемую законом тайну, содержащихся в информационных системах, при оказании государственных услуг, если иное не предусмотрено законами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использование электронных документов из сервиса цифровых документов для оказания государственных услуг в случаях, предусмотренных подзаконными нормативными правовыми актами, определяющими порядок оказания государственных услуг;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отказы в оказании государственных услуг в случаях и по основаниям, которые установлены законами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осуществление иных обязанностей, предусмотренных законодательными актами, актами Президента Республики Казахстан и Правительства Республики Казахстан.</w:t>
      </w:r>
    </w:p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Функции:</w:t>
      </w:r>
    </w:p>
    <w:bookmarkEnd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реализует государственную политику и осуществляет координацию в области туристской деятельности на территории Восточно-Казахстанской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анализирует рынок туристских услуг и представляет в уполномоченный орган необходимые сведения о развитии туризма на территории Восточно-Казахстанской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разрабатывает и внедряет меры по защите областных туристских ресурсов;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координирует деятельность по планированию и строительству объектов туристской индустрии;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оказывает содействие в деятельности детских и молодежных лагерей, объединений туристов;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оказывает субъектам туристской деятельности методическую и консультативную помощь в вопросах, связанных с организацией туристской деятельности;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развивает и поддерживает предпринимательство в области туристской деятельности как меру увеличения занятости населения;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предоставляет туристскую информацию, в том числе о туристском потенциале, объектах туризма и лицах, осуществляющих туристскую деятельность;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учреждает туристский информационный центр;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10) осуществляет лицензирование туроператорской деятельности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разрешениях и уведомлениях";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организует профессиональную подготовку гидов;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утверждает по согласованию с уполномоченным органом план мероприятий по развитию туристской отрасли;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ведет государственный реестр туристских маршрутов и троп;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создает инфраструктуру туризма на территории соответствующей административно-территориальной единицы, принимает меры по строительству и развитию объектов, способных удовлетворить потребности туриста;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создает условия для субъектов туристской деятельности в развитии туризма;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финансирует туристские информационные центры путем прямого заключения договора в рамках реализации совместной деятельности в сфере туризма;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возмещает часть затрат субъектов предпринимательства при строительстве, реконструкции объектов туристской деятельности;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утверждает перечни санитарно-гигиенических узлов, по которым субсидируется часть затрат при их содержании, по согласованию с уполномоченным органом;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осуществляет меры по строительству, реконструкции, ремонту и содержанию подъездных автомобильных дорог областного и районного значения до мест размещения туристов, находящихся вне населенных пунктов;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возмещает часть затрат субъектов предпринимательства по строительству объектов придорожного сервиса;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субсидирует часть затрат субъектов предпринимательства на содержание санитарно-гигиенических узлов;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возмещает часть затрат по приобретению автомобильных транспортных средств вместимостью более восьми мест для сидения, исключая место водителя, субъектам предпринимательства, осуществляющим туристскую деятельность;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возмещает часть затрат туроператоров в сфере въездного туризма за каждого иностранного туриста;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возмещает часть затрат субъектов предпринимательства по приобретению оборудования и техники для горнолыжных курортов;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 осуществляет государственный контроль за соблюдением законодательства Республики Казахстан о туристской деятельности;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26) реализует государственную политику и осуществляет координацию в области международного сотрудничества на территории Восточно-Казахстанской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27) обеспечивает соблюдение единой внешнеполитической линии Республики Казахстан при осуществлении международного и межрегионального сотрудничества, во взаимодействии с Министерством иностранных дел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28) обеспечивает протокольно-организационное сопровождение международных мероприятий с участием иностранных делегаций и официальных лиц в соответствии с Указом Президента Республики Казахстан "</w:t>
      </w:r>
      <w:r>
        <w:rPr>
          <w:rFonts w:ascii="Times New Roman"/>
          <w:b w:val="false"/>
          <w:i w:val="false"/>
          <w:color w:val="000000"/>
          <w:sz w:val="28"/>
        </w:rPr>
        <w:t>Об утверждении Государственного протокола Республики Казахстан</w:t>
      </w:r>
      <w:r>
        <w:rPr>
          <w:rFonts w:ascii="Times New Roman"/>
          <w:b w:val="false"/>
          <w:i w:val="false"/>
          <w:color w:val="000000"/>
          <w:sz w:val="28"/>
        </w:rPr>
        <w:t>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29) организует приҰм иностранных делегаций и официальных лиц, обеспечивает соблюдение установленного порядка подготовки и проведения визитов, включая взаимодействие с заинтересованными государственными органами;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30) обеспечивает представление в уполномоченный орган по инвестициям сведений об инвесторах и их инвестиционных проектах, а также интеграцию объектов информатизации с реестром инвесторов на Национальной цифровой инвестиционной платформе;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31) продвигает благоприятный инвестиционный имидж Восточно-Казахстанской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32) сопровождает реализацию официальных договоренностей, достигнутых по итогам переговоров с инвесторами;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33) формирует и актуализирует информацию в национальной цифровой инвестиционной платформе (НЦИП) по инвестиционным проектам;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34) участвует в мероприятиях по инвестиционной тематике, организованных Национальной компанией и ее региональными представителями и представительствами, в том числе на территории иностранного государства;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35) формирует паспорта проекта в информационной системе в национальной цифровой инвестиционной платформе (НЦИП), после чего инвестиционный проект автоматически включается в общерегиональный пул инвестиционных проектов;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36) организует работы по исключению инвестиционных проектов из общерегионального и общенационального пула при наличии положительного решения регионального инвестиционного штаба;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37) инициирует процесс включения инвестиционного проекта в общенациональный и общерегиональный пул инвестиционных проектов;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38) через национальную цифровую инвестиционную платформу направляет в уполномоченный орган запросы с обоснованием на приостановление и (или) исключение инвестиционного проекта из общенационального пула инвестиционных проектов;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39) организует работу регионального координационного совета по привлечению инвестиций;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40) создает условия для развития инвестиционного климата на территории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41) реализует в пределах своей компетенции государственную политику в сфере функционирования специальных экономических и индустриальных зон;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42) обеспечивает подготовку, переподготовку и повышение квалификации государственных служащих в соответствии с установленными законодательством сроки;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43) осуществляет в интересах местного государственного управления иные полномочия, возлагаемые на местные исполнительные органы законодательством Республики Казахстан.</w:t>
      </w:r>
    </w:p>
    <w:bookmarkStart w:name="z28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Статус, полномочия руководителя государственного органа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Руководство Управлением осуществляется руководителем, который несет персональную ответственность за выполнение возложенных на Управление задач и осуществление им своих полномочий.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Руководитель Управления назначается на должность и освобождается от должности в соответствии с законодательством Республики Казахстан.</w:t>
      </w:r>
    </w:p>
    <w:bookmarkEnd w:id="23"/>
    <w:bookmarkStart w:name="z3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Руководитель Управления имеет заместителей, которые назначаются на должность и освобождаются от должности в соответствии с законодательством Республики Казахстан.</w:t>
      </w:r>
    </w:p>
    <w:bookmarkEnd w:id="24"/>
    <w:bookmarkStart w:name="z3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Полномочия руководителя Управления:</w:t>
      </w:r>
    </w:p>
    <w:bookmarkEnd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организует и руководит работой Управления и несет персональную ответственность за выполнение возложенных на Управление задач и осуществление им своих функций;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определяет обязанности и полномочия заместителей Управления, руководителей отделов Управления;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принимает меры, направленные на противодействие коррупционным правонарушениям в Управлении и несет персональную ответственность за бездействие данных мер;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соответствии с действующим законодательством назначает на должности и освобождает от должностей работников Управления;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 установленном действующим законодательством порядке поощряет, налагает дисциплинарные взыскания на работников Управления;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рассматривает поступившие петиции по вопросам организационной деятельности акима области в порядке, установленном Административным процедурно-процессуальным кодексом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издает приказы в пределах своих полномочий;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утверждает положения об отделах и должностные инструкции работников Управления;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представляет интересы Управления в государственных органах, иных организациях;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осуществляет иные полномочия в соответствии с действующим законодательством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Исполнение полномочий руководителя Управления в период его отсутствия осуществляется лицом, его замещающим в соответствии с действующим законодательством.</w:t>
      </w:r>
    </w:p>
    <w:bookmarkStart w:name="z33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Имущество государственного органа</w:t>
      </w:r>
    </w:p>
    <w:bookmarkEnd w:id="26"/>
    <w:bookmarkStart w:name="z3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Управление может иметь на праве оперативного управления обособленное имущество в случаях, предусмотренных законодательством.</w:t>
      </w:r>
    </w:p>
    <w:bookmarkEnd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Имущество Управления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деятельности, и иных источников, не запрещенных законодательством Республики Казахстан.</w:t>
      </w:r>
    </w:p>
    <w:bookmarkStart w:name="z3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Имущество, закрепленное за Управлением относится к коммунальной собственности.</w:t>
      </w:r>
    </w:p>
    <w:bookmarkEnd w:id="28"/>
    <w:bookmarkStart w:name="z36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Управление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</w:p>
    <w:bookmarkEnd w:id="29"/>
    <w:bookmarkStart w:name="z37" w:id="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Реорганизация и упразднение государственного органа</w:t>
      </w:r>
    </w:p>
    <w:bookmarkEnd w:id="30"/>
    <w:bookmarkStart w:name="z38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Реорганизация и упразднение Управления осуществляются в соответствии с законодательством Республики Казахстан.</w:t>
      </w:r>
    </w:p>
    <w:bookmarkEnd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Организация, находящиеся в ведении Управления</w:t>
      </w:r>
    </w:p>
    <w:bookmarkStart w:name="z39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Коммунальное государственное учреждение "Туристский информационный центр Восточно-Казахстанской области" управления туризма и инвестиций Восточно-Казахстанской области".</w:t>
      </w:r>
    </w:p>
    <w:bookmarkEnd w:id="3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