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dc699" w14:textId="c5dc6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района Сауран от 11 сентябрь 2023 года № 255 "Об утверждении Методики оценки деятельности административных государственных служащих корпуса "Б" исполнительных органов, финансируемых из районного бюджета и государственных административных служащих аппарата акима района Сауран"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22 декабря 2025 года № 298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Закона Республики Казахстан "О правовых актах" и приказа Председателя Агентства Республики Казахстан по делам государственной службы от 28 июля 2025 года №121 "О внесении изменений в приказ Председателя Агенства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Акимат района Сауран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Сауран от 11 сентябрь 2023 года №255 "Об утверждении Методики оценки деятельности административных государственных служащих исполнительных органов финансируемых из городского бюджета и административных государственных служащих аппарата акима района Сауран корпуса "Б""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района Сауран"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официального опубликования настоящего постановления его размещение на Интернет-ресурсе акимата района Сауран.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Сауран.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М.Тангатаров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22 " 12 2025 года № 298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Методики оценки деятельности административных государственных служащих исполнительных органов финансируемых из районского бюджета и административных государственных служащих аппарата акима района Сауран корпуса "Б"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местных исполнительных органов района Сауран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 (далее – Типовая методика), утвержденной приказом Председателя Агентства Республики Казахстан по делам государственной службы и противодействию коррупции от 16 января 2018 года №13 (зарегистрирован в Реестре государственной регистрации нормативных правовых актов под №16299) и определяет порядок оценки деятельности административных государственных служащих корпуса "Б" (далее - служащие корпуса "Б").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используемые понятия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руководящая должность – административная государственная должность корпуса "Б", которая наделена полномочиями по организации деятельности подчиненного ему подразделения или отдельных сотрудников;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руководитель структурного подразделения/государственного органа – административный государственный служащий корпуса "Б" категорий Е-1, Е-2, E-R-1;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оценивающее лицо – непосредственный руководитель и/или руководитель структурного подразделения/государственного органа;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оцениваемое лицо – лицо, в отношении которого проводится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калибровочные сессии – периодические встречи должностных лиц для обсуждения, возможной корректировки и утверждения результатов оценки деятельности оцениваемых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оцениваемый период – квартал, за который оцениваются результаты работы государственного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интегрированной информационной системы "Е-қызмет" (далее – информационная система).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 государственных органов, в которых введена система автоматизированной оценки проводится с учетом особенностей, определенными внутренними документами данных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оценивающего лица оценку проводит лицо, его замещающее.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прикомандированных лиц проводится в принимающем государственном органе за период прикомандирования.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первого руководителя государственного органа лица, находящиеся в его прямом подчинении, могут быть оценены руководителем аппарата данного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проводится по итогам квартала – не позднее двадцатого числа месяца, следующего за отчетным кварталом.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автоматически из средней оценки административного государственного служащего корпуса "Б" за отчетные кварталы календарного года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формируется не позднее 30 января, следующего за отчетным годом.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 со дня назначения или избрания на оцениваемую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оцениваемый период должен включать в себя не менее пятнадцати фактически отработанных служащим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служащих, уволенных из государственного органа до окончания оцениваемого периода, проводится без их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Организационное сопровождение оценки обеспечивается службой управления персоналом государственного учреждения "Аппарат акима района Сауран" (далее – служба управления персоналом), в том числе посредством информационной системы.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Оцениваемый служащий получает результаты своей оценки в информационной системе, а также в мобильном приложении "Е-қызмет".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уволенных лиц, осуществляется в течение месяца, следующего за отчетным кварталом,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получения результатов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Решение калибровочной сессии может быть обжаловано государственным служащим в соответствии с установленным порядком Административного процедурно-процессуального кодекса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Документы, связанные с оценкой, хранятся в службе управления персоналом в течение трех лет со дня завершения оценки, а также в информационной системе.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Результаты оценки являются конфиденциальной информацией и не подлежат разглашению третьим лицам, за исключением служебной необходимости, а также случаев, когда государственный орган обязан раскрыть данную информацию в соответствии с Законом Республики Казахстан "О доступе к информации".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Разногласия, связанные с процедурой оценки, рассматриваются службой управления персоналом при содействии всех заинтересованных лиц и сторон.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Руководитель службы управления персоналом обеспечивает: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необходимости, участие во встречах оценивающего и оцениваемых лиц, помощь в разрешении спорных вопросов путем консультирования по вопросам процесса оценки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административных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Оценка административных государственных служащих корпуса "Б" категорий Е-1, Е-2, E-R-1 осуществляется непосредственным руководителем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административных государственных служащих корпуса "Б", занимающих руководящие должности, за исключением лиц указанных в первом абзаце настоящего пункта, осуществляется руководителем структурного подразделения/государственного органа по форме, согласно приложению 1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иных административных государственных служащих корпуса "Б" осуществляется руководителем структурного подразделения/государственного органа по форме согласно приложению 2 к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Оценивающему лицу оценочный лист направляется службой управления персоналом через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Оценивающим лицом выставляются оценки от 0 до 5-ти.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оцениваемых лиц превышает двадцать человек, оценка осуществляется также административными государственными служащими корпуса "Б", определяемыми оценивающим лицом.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проведения калибровочных сессий и предоставления обратной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калибровочной сессии состоит из нечетного количества членов. Количество членов калибровочной сессии не должно быть менее трех.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конкретной калибровочной сессии не включается лицо, несогласное с оценкой, а также лицо, оценившее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состав членов калибровочной сессии включаются оценивающие лица (за исключением лица, оценка которого подлежит рассмотрению на калибровочной сессии), а также работник службы управления персоналом (кадровой службы).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Калибровочная сессия проводится в течение десяти рабочих дней со дня обращения служащего в порядке, предусмотренном в пункте 10 настоящей Методики.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Служба управления персоналом организовывает деятельность калибровочной сессии.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 калибровочной сессии оценивающее лицо кратко описывает работу оцениваемого лица и аргументирует свою оценку.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Оцениваемое лицо вправе аргументировать членам калибровочной сессии свое несогласие с оценкой в письменной или устной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Члены калибровочной сессии могут поддержать оценку оценивающего лица либо привести аргументы для корректировки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членов калибровочной сессии и оформляется соответствующим протоколом. Служба управления персоналом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 с указанием государственного органа) _____________________________________________________________________________ (оцениваемый период) _____________________________________________________________________________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_____________________________________________________________________________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Обеспечение качественного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-качественное исполнение задач и поручений в курируемых подразделениях;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2.Обеспечение соблюдения сроков выполнения задач в курируемых подразделениях (курируемыми служащими)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-оперативность исполнения;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Лидерство и навыки принятия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брать на себя руководство командой и ответственность за командный результат;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четко устанавливать цели и задачи;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мотивировать команду посредствам личного примера, эффективной коммуникации и создания позитивного командного климата;- умение эффективно действовать в условиях неопределенности;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предлагать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4.Соблюдения трудовой дисциплины оцениваемым лицом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для расчета средней итоговой оценки необходимо сумму выставленных оценок разделить на количество оцениваемых параметров. * оценка 0 баллов выставляется в случае полного неисполнения служащим параметра оценки.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 Результат оценки служащему выставляется исходя из средней итоговой оценки. Подпись____________________________ (удостоверенная с помощью электронной цифровой подписи) Дата________________________________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 районского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аппарата акима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 лица, занимающего не руководящую должность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(Ф.И.О., должность оцениваемого лица с указанием государственного органа) _______________________________________________________________________ (оцениваемый период) _______________________________________________________________________ (Ф.И.О., должность оценивающего служащего с указанием государственного органа) 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оценки деятельности административных государственных служащих корпуса "Б" (далее – оценка) предлагаем Вам оценить своих коллег по 5-балльной шкале. Оценки необходимо выставлять объективно, без личных симпатий/антипатий. Анкету необходимо заполнить сразу же от начала до конца, не отвлекаясь. Так, Вы сможете сэкономить время и повысить достоверность результатов.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(от 0* до 5 баллов)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Комментарий (по желанию)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Пояснение при заполнении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Качество выполнения функциональных обязанностей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отсутствие обоснованных замечаний, возвратов, жалоб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Соблюдение сроков выполнения задач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Учитывается: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нарушения сроков исполнения документов, поручений, задач или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Самостоятельность и 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умение выполнять функциональные обязанности с высокой долей самостоятельности;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инициативность в прорабке подходов, предложений, направленных на улучшение курируемой сферы деятельности;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активность и участия в решении курируемых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Соблюдение трудовой дисциплины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--отсутствие опозданий;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преждевременного выхода с работы без уважительной причины;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-отсутствие нарушений служебной этики;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информационной безопасности;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требований по обеспечению государственных секретов;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-соблюдение регламента государственного органа;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иные факты по данному параметру, предусмотренных методике оценки государственного органа.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Отсутствие дисциплинарных взысканий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Учитывается наложение дисциплинарных взысканий в оцениваемом квартале.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наличии дисциплинарного взыскания: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замечания, выговора, строго выговора оценка не может превышать 2,99 баллов;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в виде иных видов взысканий, в том числе за проступки, дискредитирующие государственную службу, оценка не может превышать 1,99 баллов.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итоговая оценка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для расчета средней итоговой оценки необходимо сумму выставленных оценок разделить на количество оцениваемых параметров.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 оценка 0 баллов выставляется в случае полного неисполнения служащим параметра оценки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оценки: ___________________________________________________ (выполняет функциональные обязанности эффективно, выполняет функциональные обязанности надлежащим образом, выполняет функциональные обязанности удовлетворительно, выполняет функциональные обязанности не удовлетворительно).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Результат оценки служащему выставляется исходя из средней итоговой оценки.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Подпись____________________________ (удостоверенная с помощью электронной цифровой подписи)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