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c6842b" w14:textId="3c6842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положения государственных учреждений аппаратов акимов сельских округов акимата района Сауран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Сауранского района Туркестанской области от 5 декабря 2025 года № 280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статьями 31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приказа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национальной экономики Республики Казахстан от 7 августа 2017 года № 294 "Об утверждении Типового положения об аппарате акима города районного значения, села, поселка, сельского округа" и со статьей 65 Закона Республики Казахстан "О правовых актах" акимат района Сауран ПОСТАНОВЛЯЕТ: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прилагаемые Положения государственных учреждений в новой редакции согласно приложениям к настоящему постановлению: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Положение о государственном учреждении "Аппарат акима сельского округа Бабайқорған" акимата района Сауран"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Положение о государственном учреждении "Аппарат акима сельского округа Ескі Иқан" акимата района Сауран"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Положение о государственном учреждении "Аппарат акима сельского округа Жаңа Иқан" акимата района Сауран"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Положение о государственном учреждении "Аппарат акима сельского округа Жүйнек" акимата района Сауран"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Положение о государственном учреждении "Аппарат акима сельского округа Жібек Жолы" акимата района Сауран"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</w:p>
    <w:bookmarkEnd w:id="6"/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Положение о государственном учреждении "Аппарат акима сельского округа Иассы" акимата района Сауран"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6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</w:p>
    <w:bookmarkEnd w:id="7"/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Положение о государственном учреждении "Аппарат акима сельского округа Қарашык" акимата района Сауран"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7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</w:p>
    <w:bookmarkEnd w:id="8"/>
    <w:bookmarkStart w:name="z1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8) Положение о государственном учреждении "Аппарат акима сельского округа Майдантал" акимата района Сауран"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8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</w:p>
    <w:bookmarkEnd w:id="9"/>
    <w:bookmarkStart w:name="z11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9) Положение о государственном учреждении "Аппарат акима сельского округа Оранғай" акимата района Сауран"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9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</w:p>
    <w:bookmarkEnd w:id="10"/>
    <w:bookmarkStart w:name="z12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10) Положение о государственном учреждении "Аппарат акима сельского округа Үшкайық" акимата района Сауран"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10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</w:p>
    <w:bookmarkEnd w:id="11"/>
    <w:bookmarkStart w:name="z13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11) Положение о государственном учреждении "Аппарат акима сельского округа Шаға" акимата района Сауран"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</w:p>
    <w:bookmarkEnd w:id="12"/>
    <w:bookmarkStart w:name="z14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12) Положение о государственном учреждении "Аппарат акима сельского округа Шорнақ" акимата района Сауран"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</w:p>
    <w:bookmarkEnd w:id="13"/>
    <w:bookmarkStart w:name="z15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утратившими силу некоторые постановления акимата района Сауран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14"/>
    <w:bookmarkStart w:name="z16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Государственному учреждению "Аппарат акима района Сауран" в установленном законодательством Республики Казахстан порядке обеспечить:</w:t>
      </w:r>
    </w:p>
    <w:bookmarkEnd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настоящее постановление подлежит направлению в течение пять рабочих дней в Республиканское государственное предприятие на праве хозяйственного ведения "Институт законодательства и правовой информации Республики Казахстан" для официального опубликования и включения в Эталонный контрольный банк нормативных правовых актов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постановления на интернет-ресурсе акимата района Сауран после его официального опубликования.</w:t>
      </w:r>
    </w:p>
    <w:bookmarkStart w:name="z17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постановления возложить на руководителя аппарата акима района Сауран.</w:t>
      </w:r>
    </w:p>
    <w:bookmarkEnd w:id="16"/>
    <w:bookmarkStart w:name="z18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Настоящее решение вводится в действие со дня его первого официального опубликования.</w:t>
      </w:r>
    </w:p>
    <w:bookmarkEnd w:id="1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М.Таңғатаров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района Сауран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 05 " декабря 2025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 № 280 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 О государственном учреждении "Аппарат акима сельского округа Бабайқорған" акимата района Сауран Глава 1. Общие положения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Государственное учреждение "Аппарат акима сельского округа Бабайқорған" акимата района Сауран (далее – государственное учреждение "Аппарат акима сельского округа Бабайқорған") является государственным органом Республики Казахстан, осуществляющий обеспечения деятельности акима села и осуществляющий иные функции, предусмотренные законодательством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Государственное учреждение "Аппарат акима сельского округа Бабайқорған" не имеет ведомств.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Государственное учреждение "Аппарат акима сельского округа Бабайқорған" осуществляет свою деятельность в соответствии с Конституцией и законами Республики Казахстан, актами Президента и Правительства Республики Казахстан, иными нормативными правовыми актами, а также настоящим Положением.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Государственное учреждение "Аппарат акима сельского округа Бабайқорған" является юридическим лицом в организационно - правовой форме государственного учреждения, имеет печать с изображением Государственного Герба Республики Казахстан и штампы со своим наименованием на казахском и русском языках, бланки установленного образца, счета в органах казначейства в соответствии с законодательством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Государственное учреждение "Аппарат акима сельского округа Бабайқорған" вступает в гражданско-правовые отношения от собственного имени.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Государственное учреждение "Аппарат акима сельского округа Бабайқорған" имеет право выступать стороной гражданско-правовых отношений от имени государства, если оно уполномочено на это в соответствии с законодательством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Государственное учреждение "Аппарат акима сельского округа Бабайқорған" по вопросам своей компетенции в установленном законодательством порядке принимает решения, оформляемые решениями и распоряжениями акима села Бабайқорған и другими актами, предусмотренными законодательством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Положение государственного учреждения "Аппарат акима сельского округа Бабайқорған" утверждаются акиматом района.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Местонахождение юридического лица: Республика Казахстан, Туркестанская область, район Сауран, село Бабайқорған, улица Түркістан, №104, Индекс 162212.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10. Государственное учреждение "Аппарат акима сельского округа Бабайқорған" образуется, упраздняется и реорганизуется акиматом района.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Государственное учреждения "Аппарат акима сельского округа Бабайқорған" является государственным учреждением, содержащимся за счет местного бюджета.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Государственному учреждению "Аппарат акима сельского округа Бабайқорған" запрещается вступать в договорные отношения с субъектами предпринимательства на предмет выполнения обязанностей, являющихся полномочиями государственного учреждения "Аппарат акима села Бабайқорған".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 Основные задачи, функции, права и обязанности государственного органа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Задачи: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Информационно-аналитическое, организационно-правовое, материально-техническое обеспечение деятельности акима, а также решение вопросов местного значения.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Полномочия: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Государственное учреждение "Аппарат акима сельского округа Бабайқорған" имеет право, в пределах своей компетенции: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запрашивать и получать необходимую информацию, документы и иные материалы от должностных лиц государственных органов и других организаций;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приобретать и осуществлять имущественные и неимущественные права;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пользоваться информационными базами данных органов государственного управления, архивов, научных учреждений;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заключать договора, соглашения;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иметь иные права, предусмотренные в соответствии с законодательством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обязанности государственного учреждения "Аппарат акима сельского округа Бабайқорған", в пределах своей компетенции: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качественно оказывать государственные услуги населению в соответствии с действющим законодательством;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качественно и своевременно исполнять акты и поручения Президента, Правительства Республики Казахстан и иных центральных исполнительных органов, акима района, акима села;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осуществлять иные обязанности, предусмотренные действующим законодательством.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Функции: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Государственное учреждение "Аппарат акима сельского округа Бабайқорған" в рамках своей компетенции: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обеспечивает организацию проведение схода местного сообщество;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раздельного схода местного сообщества жителей села, улицы, многоквартирного жилого дома, собрания местного сообщества;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оповенщает о времени, месте созыва раздельного схода местного сообщества, схода и собрания местного сообщества и обсуждаемых вопросах не позднее чем за десять календарных дней до дня ихпроведения через средства массовой информации или иными способами;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обеспечивает исполнение решений, принятых на сходе местного сообщества или собрании местного сообщества и одобренных акимом района, сельского округа;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обеспечивает планирование и исполнение бюджета сельского округа;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представляет собранию местного сообщества и маслихат района отчет об исполнении бюджета сельского округа;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принимает решение о реализации бюджета сельского округа;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разрабатывает и представляет на утверждение собрания местного сообщества программу развития местного сообщества;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выступает заказчиком по строительству, реконструкции и ремонту объектов, относящихся к коммунальному имуществу сельского округа;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осуществляет контроль за целевым и эффективным использованием коммунального имущества местного самоуправления;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осуществляет права субъекта права коммунальной собственности по отношению к коммунальным юридическим лицам местного самоуправления;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устанавливает коммунальному государственному предприятию, имущество которого находится в коммунальной собственности сельского округа (коммунального имущества местного самоуправления), срок содержания и обеспечения сохранности изъятего имущество до его передачи иному лицу с последующим списанием с баланса;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представляет интересы государсва по вопросам коммунального имущества местного самоуправления, осуществляет защиту права собственности сельского округа (коммунального имущества местного самоуправления);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осуществляет контроль за выполнением доверительным управляющим обязательств по договору доверительного управления коммунальным коммунального имущества местного самоуправления;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осуществляет контроль и анализ выполнения планов разития коммунальных государственных предприятий, имущество которых находится в коммунальной собственности сельского округа (коммунального имущества местного самоуправления);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организует учет коммунального имущества местного самоуправления, обеспечивает его эффективное использование;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обеспечивают соблюдение единых требований в области информационно-коммуникационных технологий и обеспечения информационной безопасности, требований по управлению данными;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Рассматривает дела об административных правонарушениях и налагает административные взыскания за административные правонарушения, установленные пунктом 3 статьи 729 Кодекса Республики Казахстан "Об административных правонарушениях" 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Государственное учреждение "Аппарат акима сельского округа Бабайқорған" по согласованию с собранием местного сообщества: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разрабатывает проекты правовых актов в сфере управления коммунального имущества местного самоуправления в переделах своей компетенций;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управляет коммунального имущества местного самоуправления, если иное не предусмотрено законами Республики Казахстан, осуществляет меры по его защите;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принимает решение и существляет приватизацию коммунального имущества местного самоуправления, в том числе обеспечивает его сохранность в процессе подготовки объекта к приватизации, привлекает посредника для организации процесса приватизации, обеспечивает оценку объекта приватизаци, осуществляет подготовку и заключение договоров купли-продажи объекта приватизации и контроль за соблюдением условий договоров купли-продажи;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определяет предмет и цели деятельности коммунального государственного предприятия, имущество которого находится в коммунальной собственности сельского округа (коммунального имущества местного самоуправления), а также вид коммунального государственного предприятия (на праве хозяственного ведения или казенное предприятие), ощуствляющего такую деятельность;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осущесвляет изъятие или перераспределение имущества, переданного коммунальному юридическому лицу местного самоуправления или риобретенного им в результате собственной хозяственной деятельности;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осуществляет изъятие излишнего, неиспользуемого либо используемого не по назначению имущества коммунальных юридических лиц местного самоуправления;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предоставляет коммунальное имущества местного самоуправления а имущественный наем (аренду), доверительного управление физическим лицам и негосударственным юридическим лицам без права последующего выкупа либо с правом последующего выкупа;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принимает решение о создании, реорганизаци, изменении наименования и ликвидации коммунальных юридических лиц местного самоуправления по согласованию с акимом района;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дает согласие коммунальному государсвенному предприятию на отчуждение или распоряжение иным способом, закрепленным за ним имуществом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(за исключением продажи произведенной им продукций), создание филиалов и предсатвительств, а также на передачу и списание дебиторской задолженности;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утверждает устав (положение) государственных юридических лиц местного сомоуправления, внесение в него изменений и дополнений;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определяет приоритетные направления деятельности и обязательные объемы работ (услуг), финансируемых из бюджета, коммунальных государственных предприятий, имущество которого находится в коммунальной собственности сельского округа (коммунального имущества местного самоуправления);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рассматривает, согласовывает в случаях, предусмотренных Законом Республики Казахстан "О государственном имуществе", и утверждает планы развития государственных предприятий, имущество которых находится в коммунальной собственности сельского округа, (коммунальной собственности местного самоуправления), и отчеты по их исполнению;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принимает решения об использовании коммунального имущества местного самоуправления, в том числе то передаче его в залог, аренду, безвозмездное пользование и доверительное управление;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закрепляет коммунальное имущество местного самоуправления за коммунальными юридическими лицами местного самоуправления;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принимает решение об утверждении коммунального имущества местного самоуправления;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в пределах своей компетенции осуществление иных функций в соответствии с законодательством Республики Казахстан.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Организация деятельности государственного органа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Государственного учреждения "Аппарат акима сельского округа Бабайқорған" возглавляется акимом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Полномочия акима: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организует работу аппарата акима, осуществляет руководство его деятельностью;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рассматривает решения, принятые на сходе местного сообщества или собрании местного сообщества, обеспечивает их исполнение;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в соответствии законодательством Республики Казахстан акима села Бабайқорған участвует в всех судебных актах или выдает доверенность;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принимает работников по трудовому договору за счет экономии бюджетных средств и (или) поступлений, предусмотренными законодательством Республики Казахстан о местном государственном управлении и самоуправлении;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составляет и утверждает сводный план поступлений и расходов денег от реализации государственными учреждениями товаров (работ, услуг), остающихся в их распоряжении в соответствии с бюджетными законодательством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проводит инвентаризацию жилищного фонда села;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организует по согласованию с акимом района и собранием местного сообщества снос аварийного жилья села;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оказывает содействие микрокредитованию сельского населения в рамках программных документов системы государственного планирования;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осуществляет иные полномочия, возложенные законами и иными нормативными правовыми актами Республики Казахстан. 18. Исполнение полномочий акима села Бабайқорған в период его отсутствия осуществляется лицом, его замещающим в соответствии с действующим законодательством.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Аким может иметь заместителя акима в соответствии с законодательством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Аким определяет обязанности и полномочия заместителя акима в соответствии с законодательными актами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Аким обеспечивает соблюдение сотрудниками аппарата акима норм этики государственных служащих.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Имущество государственного органа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Государственное учреждение "Аппарат акима сельского округа Бабайқорған" может иметь на праве оперативного управления обособленное имущество в случаях, предусмотренных законодательством.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Имущество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деятельности, и иных источников, не запрещенных законодательством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Имущество, закрепленное за государственным учреждением "Аппарат акима сельского округа Бабайқорған" относится к коммунальной собственности.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Государственное учреждение "Аппарат акима сельского округа Бабайқорған"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5. Реорганизация и ликвидация государственного органа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Реорганизация и ликвидация государственного учреждения "Аппарат акима сельского округа Бабайқорған" осуществляются в соответствии с законодательством Республики Казахстан.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района Сауран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 05 " декабря 2025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№ 280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 О государственном учреждении "Аппарат акима сельского округа Ескі Иқан" акимата района Сауран Глава 1. Общие положения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Государственное учреждение "Аппарат акима сельского округа Ескі Иқан" акимата района Сауран (далее – государственное учреждение "Аппарат акима сельского округа Ескі Иқан") является государственным органом Республики Казахстан, осуществляющий обеспечения деятельности акима села и осуществляющий иные функции, предусмотренные законодательством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Государственное учреждение "Аппарат акима сельского округа Ескі Иқан" не имеет ведомств.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Государственное учреждение "Аппарат акима сельского округа Ескі Иқан" осуществляет свою деятельность в соответствии с Конституцией и законами Республики Казахстан, актами Президента и Правительства Республики Казахстан, иными нормативными правовыми актами, а также настоящим Положением.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Государственное учреждение "Аппарат акима сельского округа Ескі Иқан" является юридическим лицом в организационно - правовой форме государственного учреждения, имеет печать с изображением Государственного Герба Республики Казахстан и штампы со своим наименованием на казахском и русском языках, бланки установленного образца, счета в органах казначейства в соответствии с законодательством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Государственное учреждение "Аппарат акима сельского округа Ескі Иқан" вступает в гражданско-правовые отношения от собственного имени.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Государственное учреждение "Аппарат акима сельского округа Ескі Иқан" имеет право выступать стороной гражданско-правовых отношений от имени государства, если оно уполномочено на это в соответствии с законодательством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Государственное учреждение "Аппарат акима сельского округа Ескі Иқан" по вопросам своей компетенции в установленном законодательством порядке принимает решения, оформляемые решениями и распоряжениями акима Ескі Иқан и другими актами, предусмотренными законодательством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Положение государственного учреждения "Аппарат акима сельского округа Ескі Иқан" утверждаются акиматом района.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Местонахождение юридического лица: Республика Казахстан, Туркестанская область, район Сауран, село Ескі Иқан, улица Д. Қонаева №4Б, Индекс 161217.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10. Государственное учреждение "Аппарат акима сельского округа Ескі Иқан" образуется, упраздняется и реорганизуется акиматом района.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Государственное учреждения "Аппарат акима сельского округа Ескі Иқан" является государственным учреждением, содержащимся за счет местного бюджета.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Государственному учреждению "Аппарат акима сельского округа Ескі Иқан" запрещается вступать в договорные отношения с субъектами предпринимательства на предмет выполнения обязанностей, являющихся полномочиями государственного учреждения "Аппарат акима села Ескі Иқан".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Основные задачи, функции, права и обязанности государственного органа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Задачи: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Информационно-аналитическое, организационно-правовое, материально-техническое обеспечение деятельности акима, а также решение вопросов местного значения.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Полномочия: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Государственное учреждение "Аппарат акима сельского округа Ескі Иқан" имеет право, в пределах своей компетенции: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запрашивать и получать необходимую информацию, документы и иные материалы от должностных лиц государственных органов и других организаций;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приобретать и осуществлять имущественные и неимущественные права;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пользоваться информационными базами данных органов государственного управления, архивов, научных учреждений;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заключать договора, соглашения;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иметь иные права, предусмотренные в соответствии с законодательством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обязанности государственного учреждения "Аппарат акима сельского округа Ескі Иқан", в пределах своей компетенции: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качественно оказывать государственные услуги населению в соответствии с действющим законодательством;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качественно и своевременно исполнять акты и поручения Президента, Правительства Республики Казахстан и иных центральных исполнительных органов, акима района, акима села;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осуществлять иные обязанности, предусмотренные действующим законодательством.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Функции: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Государственное учреждение "Аппарат акима сельского округа Ескі Иқан" в рамках своей компетенции: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обеспечивает организацию проведение схода местного сообщество;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раздельного схода местного сообщества жителей села, улицы, многоквартирного жилого дома, собрания местного сообщества;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оповенщает о времени, месте созыва раздельного схода местного сообщества, схода и собрания местного сообщества и обсуждаемых вопросах не позднее чем за десять календарных дней до дня ихпроведения через средства массовой информации или иными способами;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обеспечивает исполнение решений, принятых на сходе местного сообщества или собрании местного сообщества и одобренных акимом района, сельского округа;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обеспечивает планирование и исполнение бюджета сельского округа;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представляет собранию местного сообщества и маслихат района отчет об исполнении бюджета сельского округа;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принимает решение о реализации бюджета сельского округа;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разрабатывает и представляет на утверждение собрания местного сообщества программу развития местного сообщества;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выступает заказчиком по строительству, реконструкции и ремонту объектов, относящихся к коммунальному имуществу сельского округа;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осуществляет контроль за целевым и эффективным использованием коммунального имущества местного самоуправления;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осуществляет права субъекта права коммунальной собственности по отношению к коммунальным юридическим лицам местного самоуправления;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устанавливает коммунальному государственному предприятию, имущество которого находится в коммунальной собственности сельского округа (коммунального имущества местного самоуправления), срок содержания и обеспечения сохранности изъятего имущество до его передачи иному лицу с последующим списанием с баланса;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представляет интересы государсва по вопросам коммунального имущества местного самоуправления, осуществляет защиту права собственности сельского округа (коммунального имущества местного самоуправления);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осуществляет контроль за выполнением доверительным управляющим обязательств по договору доверительного управления коммунальным коммунального имущества местного самоуправления;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осуществляет контроль и анализ выполнения планов разития коммунальных государственных предприятий, имущество которых находится в коммунальной собственности сельского округа (коммунального имущества местного самоуправления);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организует учет коммунального имущества местного самоуправления, обеспечивает его эффективное использование;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обеспечивают соблюдение единых требований в области информационно-коммуникационных технологий и обеспечения информационной безопасности, требований по управлению данными;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Рассматривает дела об административных правонарушениях и налагает административные взыскания за административные правонарушения, установленные пунктом 3 статьи 729 Кодекса Республики Казахстан "Об административных правонарушениях" 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Государственное учреждение "Аппарат акима сельского округа Ескі Иқан" по согласованию с собранием местного сообщества: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разрабатывает проекты правовых актов в сфере управления коммунального имущества местного самоуправления в переделах своей компетенций;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управляет коммунального имущества местного самоуправления, если иное не предусмотрено законами Республики Казахстан, осуществляет меры по его защите;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принимает решение и существляет приватизацию коммунального имущества местного самоуправления, в том числе обеспечивает его сохранность в процессе подготовки объекта к приватизации, привлекает посредника для организации процесса приватизации, обеспечивает оценку объекта приватизаци, осуществляет подготовку и заключение договоров купли-продажи объекта приватизации и контроль за соблюдением условий договоров купли-продажи;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определяет предмет и цели деятельности коммунального государственного предприятия, имущество которого находится в коммунальной собственности сельского округа (коммунального имущества местного самоуправления), а также вид коммунального государственного предприятия (на праве хозяственного ведения или казенное предприятие), ощуствляющего такую деятельность;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осущесвляет изъятие или перераспределение имущества, переданного коммунальному юридическому лицу местного самоуправления или риобретенного им в результате собственной хозяственной деятельности;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осуществляет изъятие излишнего, неиспользуемого либо используемого не по назначению имущества коммунальных юридических лиц местного самоуправления;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предоставляет коммунальное имущества местного самоуправления а имущественный наем (аренду), доверительного управление физическим лицам и негосударственным юридическим лицам без права последующего выкупа либо с правом последующего выкупа;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принимает решение о создании, реорганизаци, изменении наименования и ликвидации коммунальных юридических лиц местного самоуправления по согласованию с акимом района;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дает согласие коммунальному государсвенному предприятию на отчуждение или распоряжение иным способом, закрепленным за ним имуществом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(за исключением продажи произведенной им продукций), создание филиалов и предсатвительств, а также на передачу и списание дебиторской задолженности;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утверждает устав (положение) государственных юридических лиц местного сомоуправления, внесение в него изменений и дополнений;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определяет приоритетные направления деятельности и обязательные объемы работ (услуг), финансируемых из бюджета, коммунальных государственных предприятий, имущество которого находится в коммунальной собственности сельского округа (коммунального имущества местного самоуправления);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рассматривает, согласовывает в случаях, предусмотренных Законом Республики Казахстан "О государственном имуществе", и утверждает планы развития государственных предприятий, имущество которых находится в коммунальной собственности сельского округа, (коммунальной собственности местного самоуправления), и отчеты по их исполнению;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принимает решения об использовании коммунального имущества местного самоуправления, в том числе то передаче его в залог, аренду, безвозмездное пользование и доверительное управление;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закрепляет коммунальное имущество местного самоуправления за коммунальными юридическими лицами местного самоуправления;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принимает решение об утверждении коммунального имущества местного самоуправления;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в пределах своей компетенции осуществление иных функций в соответствии с законодательством Республики Казахстан.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Организация деятельности государственного органа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Государственного учреждения "Аппарат акима сельского округа Ескі Иқан" возглавляется акимом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Полномочия акима: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организует работу аппарата акима, осуществляет руководство его деятельностью;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рассматривает решения, принятые на сходе местного сообщества или собрании местного сообщества, обеспечивает их исполнение;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в соответствии законодательством Республики Казахстанакима села Ескі Иқан участвует в всех судебных актах или выдает доверенность;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принимает работников по трудовому договору за счет экономии бюджетных средств и (или) поступлений, предусмотренными законодательством Республики Казахстан о местном государственном управлении и самоуправлении;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составляет и утверждает сводный план поступлений и расходов денег от реализации государственными учреждениями товаров (работ, услуг), остающихся в их распоряжении в соответствии с бюджетными законодательством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проводит инвентаризацию жилищного фонда села;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организует по согласованию с акимом района и собранием местного сообщества снос аварийного жилья села;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оказывает содействие микрокредитованию сельского населения в рамках программных документов системы государственного планирования;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осуществляет иные полномочия, возложенные законами и иными нормативными правовыми актами Республики Казахстан. 18. Исполнение полномочий акима села Ескі Иқан в период его отсутствия осуществляется лицом, его замещающим в соответствии с действующим законодательством.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Аким может иметь заместителя акима в соответствии с законодательством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Аким определяет обязанности и полномочия заместителя акима в соответствии с законодательными актами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Аким обеспечивает соблюдение сотрудниками аппарата акима норм этики государственных служащих.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Имущество государственного органа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Государственное учреждение "Аппарат акима сельского округа Ескі Иқан" может иметь на праве оперативного управления обособленное имущество в случаях, предусмотренных законодательством.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Имущество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деятельности, и иных источников, не запрещенных законодательством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Имущество, закрепленное за государственным учреждением "Аппарат акима сельского округа Ескі Иқан" относится к коммунальной собственности.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Государственное учреждение "Аппарат акима сельского округа Ескі Иқан"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5. Реорганизация и ликвидация государственного органа</w:t>
      </w:r>
    </w:p>
    <w:bookmarkStart w:name="z21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Реорганизация и ликвидация государственного учреждения "Аппарат акима сельского округа Ескі Иқан" осуществляются в соответствии с законодательством Республики Казахстан.</w:t>
      </w:r>
    </w:p>
    <w:bookmarkEnd w:id="1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района Сауран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 05 " декабря 2025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 № 280 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 О государственном учреждении "Аппарат акима сельского округа Жаңа Иқан" акимата района Сауран Глава 1. Общие положения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Государственное учреждение "Аппарат акима сельского округа Жаңа Иқан" акимата района Сауран (далее – государственное учреждение "Аппарат акима сельского округа Жаңа Иқан") является государственным органом Республики Казахстан, осуществляющий обеспечения деятельности акима села и осуществляющий иные функции, предусмотренные законодательством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Государственное учреждение "Аппарат акима сельского округа Жаңа Иқан" не имеет ведомств.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Государственное учреждение "Аппарат акима сельского округа Жаңа Иқан" осуществляет свою деятельность в соответствии с Конституцией и законами Республики Казахстан, актами Президента и Правительства Республики Казахстан, иными нормативными правовыми актами, а также настоящим Положением.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Государственное учреждение "Аппарат акима сельского округа Жаңа Иқан" является юридическим лицом в организационно - правовой форме государственного учреждения, имеет печать с изображением Государственного Герба Республики Казахстан и штампы со своим наименованием на казахском и русском языках, бланки установленного образца, счета в органах казначейства в соответствии с законодательством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Государственное учреждение "Аппарат акима сельского округа Жаңа Иқан" вступает в гражданско-правовые отношения от собственного имени.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Государственное учреждение "Аппарат акима сельского округа Жаңа Иқан" имеет право выступать стороной гражданско-правовых отношений от имени государства, если оно уполномочено на это в соответствии с законодательством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Государственное учреждение "Аппарат акима сельского округа Жаңа Иқан" по вопросам своей компетенции в установленном законодательством порядке принимает решения, оформляемые решениями и распоряжениями акима села Жаңа Иқан и другими актами, предусмотренными законодательством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Положение государственного учреждения "Аппарат акима сельского округа Жаңа Иқан" утверждаются акиматом района.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Местонахождение юридического лица: Республика Казахстан, Туркестанская область, район Сауран, сельский округ Жаңа Иқан, село Ибата, улица Ибадулла ата №7 "А", Индекс 161210.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10. Государственное учреждение "Аппарат акима сельского округа Жаңа Иқан" образуется, упраздняется и реорганизуется акиматом района.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Государственное учреждения "Аппарат акима сельского округа Жаңа Иқан" является государственным учреждением, содержащимся за счет местного бюджета.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Государственному учреждению "Аппарат акима сельского округа Жаңа Иқан" запрещается вступать в договорные отношения с субъектами предпринимательства на предмет выполнения обязанностей, являющихся полномочиями государственного учреждения "Аппарат акима села Жаңа Иқан".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Основные задачи, функции, права и обязанности государственного органа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Задачи: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Информационно-аналитическое, организационно-правовое, материально-техническое обеспечение деятельности акима, а также решение вопросов местного значения.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Полномочия: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Государственное учреждение "Аппарат акима сельского округа Жаңа Иқан" имеет право, в пределах своей компетенции: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запрашивать и получать необходимую информацию, документы и иные материалы от должностных лиц государственных органов и других организаций;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приобретать и осуществлять имущественные и неимущественные права;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пользоваться информационными базами данных органов государственного управления, архивов, научных учреждений;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заключать договора, соглашения;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иметь иные права, предусмотренные в соответствии с законодательством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обязанности государственного учреждения "Аппарат акима сельского округа Жаңа Иқан ", в пределах своей компетенции: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качественно оказывать государственные услуги населению в соответствии с действющим законодательством;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качественно и своевременно исполнять акты и поручения Президента, Правительства Республики Казахстан и иных центральных исполнительных органов, акима района, акима села;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осуществлять иные обязанности, предусмотренные действующим законодательством.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Функции: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Государственное учреждение "Аппарат акима сельского округа Жаңа Иқан" в рамках своей компетенции: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обеспечивает организацию проведение схода местного сообщество;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раздельного схода местного сообщества жителей села, улицы, многоквартирного жилого дома, собрания местного сообщества;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оповенщает о времени, месте созыва раздельного схода местного сообщества, схода и собрания местного сообщества и обсуждаемых вопросах не позднее чем за десять календарных дней до дня ихпроведения через средства массовой информации или иными способами;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обеспечивает исполнение решений, принятых на сходе местного сообщества или собрании местного сообщества и одобренных акимом района, сельского округа;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обеспечивает планирование и исполнение бюджета сельского округа;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представляет собранию местного сообщества и маслихат района отчет об исполнении бюджета сельского округа;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принимает решение о реализации бюджета сельского округа;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разрабатывает и представляет на утверждение собрания местного сообщества программу развития местного сообщества;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выступает заказчиком по строительству, реконструкции и ремонту объектов, относящихся к коммунальному имуществу сельского округа;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осуществляет контроль за целевым и эффективным использованием коммунального имущества местного самоуправления;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осуществляет права субъекта права коммунальной собственности по отношению к коммунальным юридическим лицам местного самоуправления;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устанавливает коммунальному государственному предприятию, имущество которого находится в коммунальной собственности сельского округа (коммунального имущества местного самоуправления), срок содержания и обеспечения сохранности изъятего имущество до его передачи иному лицу с последующим списанием с баланса;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представляет интересы государсва по вопросам коммунального имущества местного самоуправления, осуществляет защиту права собственности сельского округа (коммунального имущества местного самоуправления);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осуществляет контроль за выполнением доверительным управляющим обязательств по договору доверительного управления коммунальным коммунального имущества местного самоуправления;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осуществляет контроль и анализ выполнения планов разития коммунальных государственных предприятий, имущество которых находится в коммунальной собственности сельского округа (коммунального имущества местного самоуправления);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организует учет коммунального имущества местного самоуправления, обеспечивает его эффективное использование;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обеспечивают соблюдение единых требований в области информационно-коммуникационных технологий и обеспечения информационной безопасности, требований по управлению данными;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Рассматривает дела об административных правонарушениях и налагает административные взыскания за административные правонарушения, установленные пунктом 3 статьи 729 Кодекса Республики Казахстан "Об административных правонарушениях" 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Государственное учреждение "Аппарат акима сельского округа Жаңа Иқан" по согласованию с собранием местного сообщества: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разрабатывает проекты правовых актов в сфере управления коммунального имущества местного самоуправления в переделах своей компетенций;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управляет коммунального имущества местного самоуправления, если иное не предусмотрено законами Республики Казахстан, осуществляет меры по его защите;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принимает решение и существляет приватизацию коммунального имущества местного самоуправления, в том числе обеспечивает его сохранность в процессе подготовки объекта к приватизации, привлекает посредника для организации процесса приватизации, обеспечивает оценку объекта приватизаци, осуществляет подготовку и заключение договоров купли-продажи объекта приватизации и контроль за соблюдением условий договоров купли-продажи;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определяет предмет и цели деятельности коммунального государственного предприятия, имущество которого находится в коммунальной собственности сельского округа (коммунального имущества местного самоуправления), а также вид коммунального государственного предприятия (на праве хозяственного ведения или казенное предприятие), ощуствляющего такую деятельность;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осущесвляет изъятие или перераспределение имущества, переданного коммунальному юридическому лицу местного самоуправления или риобретенного им в результате собственной хозяственной деятельности;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осуществляет изъятие излишнего, неиспользуемого либо используемого не по назначению имущества коммунальных юридических лиц местного самоуправления;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предоставляет коммунальное имущества местного самоуправления а имущественный наем (аренду), доверительного управление физическим лицам и негосударственным юридическим лицам без права последующего выкупа либо с правом последующего выкупа;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принимает решение о создании, реорганизаци, изменении наименования и ликвидации коммунальных юридических лиц местного самоуправления по согласованию с акимом района;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дает согласие коммунальному государсвенному предприятию на отчуждение или распоряжение иным способом, закрепленным за ним имуществом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(за исключением продажи произведенной им продукций), создание филиалов и предсатвительств, а также на передачу и списание дебиторской задолженности;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утверждает устав (положение) государственных юридических лиц местного сомоуправления, внесение в него изменений и дополнений;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определяет приоритетные направления деятельности и обязательные объемы работ (услуг), финансируемых из бюджета, коммунальных государственных предприятий, имущество которого находится в коммунальной собственности сельского округа (коммунального имущества местного самоуправления);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рассматривает, согласовывает в случаях, предусмотренных Законом Республики Казахстан "О государственном имуществе", и утверждает планы развития государственных предприятий, имущество которых находится в коммунальной собственности сельского округа, (коммунальной собственности местного самоуправления), и отчеты по их исполнению;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принимает решения об использовании коммунального имущества местного самоуправления, в том числе то передаче его в залог, аренду, безвозмездное пользование и доверительное управление;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закрепляет коммунальное имущество местного самоуправления за коммунальными юридическими лицами местного самоуправления;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принимает решение об утверждении коммунального имущества местного самоуправления;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в пределах своей компетенции осуществление иных функций в соответствии с законодательством Республики Казахстан.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Организация деятельности государственного органа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Государственного учреждения "Аппарат акима сельского округа Жаңа Иқан" возглавляется акимом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Полномочия акима: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организует работу аппарата акима, осуществляет руководство его деятельностью;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рассматривает решения, принятые на сходе местного сообщества или собрании местного сообщества, обеспечивает их исполнение;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в соответствии законодательством Республики Казахстан акима села Жаңа Иқан участвует в всех судебных актах или выдает доверенность;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принимает работников по трудовому договору за счет экономии бюджетных средств и (или) поступлений, предусмотренными законодательством Республики Казахстан о местном государственном управлении и самоуправлении;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составляет и утверждает сводный план поступлений и расходов денег от реализации государственными учреждениями товаров (работ, услуг), остающихся в их распоряжении в соответствии с бюджетными законодательством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проводит инвентаризацию жилищного фонда села;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организует по согласованию с акимом района и собранием местного сообщества снос аварийного жилья села;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оказывает содействие микрокредитованию сельского населения в рамках программных документов системы государственного планирования;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осуществляет иные полномочия, возложенные законами и иными нормативными правовыми актами Республики Казахстан. 18. Исполнение полномочий акима села Жаңа Иқан в период его отсутствия осуществляется лицом, его замещающим в соответствии с действующим законодательством.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Аким может иметь заместителя акима в соответствии с законодательством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Аким определяет обязанности и полномочия заместителя акима в соответствии с законодательными актами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Аким обеспечивает соблюдение сотрудниками аппарата акима норм этики государственных служащих.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Имущество государственного органа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Государственное учреждение "Аппарат акима сельского округа Жаңа Иқан" может иметь на праве оперативного управления обособленное имущество в случаях, предусмотренных законодательством.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Имущество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деятельности, и иных источников, не запрещенных законодательством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Имущество, закрепленное за государственным учреждением "Аппарат акима сельского округа Жаңа Иқан" относится к коммунальной собственности.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Государственное учреждение "Аппарат акима сельского округа Жаңа Иқан"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5. Реорганизация и ликвидация государственного органа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Реорганизация и ликвидация государственного учреждения "Аппарат акима сельского округа Жақа Иқан" осуществляются в соответствии с законодательством Республики Казахстан.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района Сауран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 05 " декабря 2025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 № 280 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 О государственном учреждении "Аппарат акима сельского округа Жүйнек" акимата района Сауран Глава 1. Общие положения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Государственное учреждение "Аппарат акима сельского округа Жүйнек" акимата района Сауран (далее – государственное учреждение "Аппарат акима сельского округа Жүйнек") является государственным органом Республики Казахстан, осуществляющий обеспечения деятельности акима села и осуществляющий иные функции, предусмотренные законодательством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Государственное учреждение "Аппарат акима сельского округа Жүйнек" не имеет ведомств.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Государственное учреждение "Аппарат акима сельского округа Жүйнек" осуществляет свою деятельность в соответствии с Конституцией и законами Республики Казахстан, актами Президента и Правительства Республики Казахстан, иными нормативными правовыми актами, а также настоящим Положением.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Государственное учреждение "Аппарат акима сельского округа Жүйнек" является юридическим лицом в организационно - правовой форме государственного учреждения, имеет печать с изображением Государственного Герба Республики Казахстан и штампы со своим наименованием на казахском и русском языках, бланки установленного образца, счета в органах казначейства в соответствии с законодательством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Государственное учреждение "Аппарат акима сельского округа Жүйнек" вступает в гражданско-правовые отношения от собственного имени.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Государственное учреждение "Аппарат акима сельского округа Жүйнек" имеет право выступать стороной гражданско-правовых отношений от имени государства, если оно уполномочено на это в соответствии с законодательством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Государственное учреждение "Аппарат акима сельского округа Жүйнек" по вопросам своей компетенции в установленном законодательством порядке принимает решения, оформляемые решениями и распоряжениями акима села Жүйнек и другими актами, предусмотренными законодательством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Положение государственного учреждения "Аппарат акима сельского округа Жүйнек" утверждаются акиматом района.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Местонахождение юридического лица: Республика Казахстан, Туркестанская область, район Сауран, село Жүйнек, улица Түркістан № 104, индекс 161212.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Государственное учреждение "Аппарат акима сельского округа Жүйнек" образуется, упраздняется и реорганизуется акиматом района.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Государственное учреждения "Аппарат акима сельского округа Жүйнек" является государственным учреждением, содержащимся за счет местного бюджета.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Государственному учреждению "Аппарат акима сельского округа Жүйнек" запрещается вступать в договорные отношения с субъектами предпринимательства на предмет выполнения обязанностей, являющихся полномочиями государственного учреждения "Аппарат акима сельского округа Жүйнек".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государственному учреждению "Аппарат акима сельского округа Жүйнек" законодательными актами предоставлено право осуществлять приносящую доходы деятельность, то полученные доходы направляются в государственный бюджет, если иное не установлено законодательством Республики Казахстан.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Основные задачи, функции, права и обязанности государственного органа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Задачи: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Информационно-аналитическое, организационно-правовое, материально-техническое обеспечение деятельности акима, а также решение вопросов местного значения.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Полномочия: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Государственное учреждение "Аппарат акима сельского округа Жүйнек" имеет право, в пределах своей компетенции: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запрашивать и получать необходимую информацию, документы и иные материалы от должностных лиц государственных органов и других организаций;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приобретать и осуществлять имущественные и неимущественные права;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пользоваться информационными базами данных органов государственного управления, архивов, научных учреждений;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заключать договора, соглашения;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иметь иные права, предусмотренные в соответствии с законодательством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обязанности государственного учреждения "Аппарат акима сельского округа Жүйнек", в пределах своей компетенции: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качественно оказывать государственные услуги населению в соответствии с действющим законодательством;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качественно и своевременно исполнять акты и поручения Президента, Правительства Республики Казахстан и иных центральных исполнительных органов, акима района, акима села;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осуществлять иные обязанности, предусмотренные действующим законодательством.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Функции: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Государственное учреждение "Аппарат акима сельского округа Жүйнек" в рамках своей компетенции: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обеспечивает организацию проведение схода местного сообщество;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раздельного схода местного сообщества жителей села, улицы, многоквартирного жилого дома, собрания местного сообщества;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оповенщает о времени, месте созыва раздельного схода местного сообщества, схода и собрания местного сообщества и обсуждаемых вопросах не позднее чем за десять календарных дней до дня ихпроведения через средства массовой информации или иными способами;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обеспечивает исполнение решений, принятых на сходе местного сообщества или собрании местного сообщества и одобренных акимом района, сельского округа;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обеспечивает планирование и исполнение бюджета сельского округа;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представляет собранию местного сообщества и маслихат района отчет об исполнении бюджета сельского округа;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принимает решение о реализации бюджета сельского округа;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разрабатывает и представляет на утверждение собрания местного сообщества программу развития местного сообщества;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выступает заказчиком по строительству, реконструкции и ремонту объектов, относящихся к коммунальному имуществу сельского округа;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осуществляет контроль за целевым и эффективным использованием коммунального имущества местного самоуправления;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осуществляет права субъекта права коммунальной собственности по отношению к коммунальным юридическим лицам местного самоуправления;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устанавливает коммунальному государственному предприятию, имущество которого находится в коммунальной собственности сельского округа (коммунального имущества местного самоуправления), срок содержания и обеспечения сохранности изъятего имущество до его передачи иному лицу с последующим списанием с баланса;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представляет интересы государсва по вопросам коммунального имущества местного самоуправления, осуществляет защиту права собственности сельского округа (коммунального имущества местного самоуправления);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осуществляет контроль за выполнением доверительным управляющим обязательств по договору доверительного управления коммунальным коммунального имущества местного самоуправления;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осуществляет контроль и анализ выполнения планов разития коммунальных государственных предприятий, имущество которых находится в коммунальной собственности сельского округа (коммунального имущества местного самоуправления);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организует учет коммунального имущества местного самоуправления, обеспечивает его эффективное использование;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обеспечивают соблюдение единых требований в области информационно-коммуникационных технологий и обеспечения информационной безопасности, требований по управлению данными;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Рассматривает дела об административных правонарушениях и налагает административные взыскания за административные правонарушения, установленные пунктом 3 статьи 729 Кодекса Республики Казахстан "Об административных правонарушениях" 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Государственное учреждение "Аппарат акима сельского округа Жүйнек" по согласованию с собранием местного сообщества: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разрабатывает проекты правовых актов в сфере управления коммунального имущества местного самоуправления в переделах своей компетенций;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управляет коммунального имущества местного самоуправления, если иное не предусмотрено законами Республики Казахстан, осуществляет меры по его защите;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принимает решение и существляет приватизацию коммунального имущества местного самоуправления, в том числе обеспечивает его сохранность в процессе подготовки объекта к приватизации, привлекает посредника для организации процесса приватизации, обеспечивает оценку объекта приватизаци, осуществляет подготовку и заключение договоров купли-продажи объекта приватизации и контроль за соблюдением условий договоров купли-продажи;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определяет предмет и цели деятельности коммунального государственного предприятия, имущество которого находится в коммунальной собственности сельского округа (коммунального имущества местного самоуправления), а также вид коммунального государственного предприятия (на праве хозяственного ведения или казенное предприятие), ощуствляющего такую деятельность;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осущесвляет изъятие или перераспределение имущества, переданного коммунальному юридическому лицу местного самоуправления или риобретенного им в результате собственной хозяственной деятельности;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осуществляет изъятие излишнего, неиспользуемого либо используемого не по назначению имущества коммунальных юридических лиц местного самоуправления;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предоставляет коммунальное имущества местного самоуправления а имущественный наем (аренду), доверительного управление физическим лицам и негосударственным юридическим лицам без права последующего выкупа либо с правом последующего выкупа;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принимает решение о создании, реорганизаци, изменении наименования и ликвидации коммунальных юридических лиц местного самоуправления по согласованию с акимом района;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дает согласие коммунальному государсвенному предприятию на отчуждение или распоряжение иным способом, закрепленным за ним имуществом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(за исключением продажи произведенной им продукций), создание филиалов и предсатвительств, а также на передачу и списание дебиторской задолженности;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утверждает устав (положение) государственных юридических лиц местного сомоуправления, внесение в него изменений и дополнений;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определяет приоритетные направления деятельности и обязательные объемы работ (услуг), финансируемых из бюджета, коммунальных государственных предприятий, имущество которого находится в коммунальной собственности сельского округа (коммунального имущества местного самоуправления);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рассматривает, согласовывает в случаях, предусмотренных Законом Республики Казахстан "О государственном имуществе", и утверждает планы развития государственных предприятий, имущество которых находится в коммунальной собственности сельского округа, (коммунальной собственности местного самоуправления), и отчеты по их исполнению;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принимает решения об использовании коммунального имущества местного самоуправления, в том числе то передаче его в залог, аренду, безвозмездное пользование и доверительное управление;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закрепляет коммунальное имущество местного самоуправления за коммунальными юридическими лицами местного самоуправления;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принимает решение об утверждении коммунального имущества местного самоуправления;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в пределах своей компетенции осуществление иных функций в соответствии с законодательством Республики Казахстан.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Организация деятельности государственного органа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Государственного учреждения "Аппарат акима сельского округа Жүйнек" возглавляется акимом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Полномочия акима: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организует работу аппарата акима, осуществляет руководство его деятельностью;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рассматривает решения, принятые на сходе местного сообщества или собрании местного сообщества, обеспечивает их исполнение;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в соответствии законодательством Республики Казахстан акима села Жүйнек участвует в всех судебных актах или выдает доверенность;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принимает работников по трудовому договору за счет экономии бюджетных средств и (или) поступлений, предусмотренными законодательством Республики Казахстан о местном государственном управлении и самоуправлении;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составляет и утверждает сводный план поступлений и расходов денег от реализации государственными учреждениями товаров (работ, услуг), остающихся в их распоряжении в соответствии с бюджетными законодательством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проводит инвентаризацию жилищного фонда села;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организует по согласованию с акимом района и собранием местного сообщества снос аварийного жилья села;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оказывает содействие микрокредитованию сельского населения в рамках программных документов системы государственного планирования;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осуществляет иные полномочия, возложенные законами и иными нормативными правовыми актами Республики Казахстан. 18. Исполнение полномочий акима села Жүйнек в период его отсутствия осуществляется лицом, его замещающим в соответствии с действующим законодательством.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Аким может иметь заместителя акима в соответствии с законодательством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Аким определяет обязанности и полномочия заместителя акима в соответствии с законодательными актами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Аким обеспечивает соблюдение сотрудниками аппарата акима норм этики государственных служащих.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Имущество государственного органа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Государственное учреждение "Аппарат акима сельского округа Жүйнек" может иметь на праве оперативного управления обособленное имущество в случаях, предусмотренных законодательством.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Имущество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деятельности, и иных источников, не запрещенных законодательством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Имущество, закрепленное за государственным учреждением "Аппарат акима сельского округа Жүйнек" относится к коммунальной собственности.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Государственное учреждение "Аппарат акима сельского округа Жүйнек"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5. Реорганизация и ликвидация государственного органа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Реорганизация и ликвидация государственного учреждения "Аппарат акима сельского округа Жүйнек" осуществляются в соответствии с законодательством Республики Казахстан.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 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района Сауран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 05 " декабря 2025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 № 280 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 О государственном учреждении "Аппарат акима сельского округа Жібек Жолы" акимата района Сауран Глава 1. Общие положения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Государственное учреждение "Аппарат акима сельского округа Жібек Жолы" акимата района Сауран (далее – государственное учреждение "Аппарат акима сельского округа Жібек Жолы") является государственным органом Республики Казахстан, осуществляющий обеспечения деятельности акима села и осуществляющий иные функции, предусмотренные законодательством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Государственное учреждение "Аппарат акима сельского округа Жібек Жолы" не имеет ведомств.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Государственное учреждение "Аппарат акима сельского округа Жібек Жолы" осуществляет свою деятельность в соответствии с Конституцией и законами Республики Казахстан, актами Президента и Правительства Республики Казахстан, иными нормативными правовыми актами, а также настоящим Положением.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Государственное учреждение "Аппарат акима сельского округа Жібек Жолы" является юридическим лицом в организационно - правовой форме государственного учреждения, имеет печать с изображением Государственного Герба Республики Казахстан и штампы со своим наименованием на казахском и русском языках, бланки установленного образца, счета в органах казначейства в соответствии с законодательством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Государственное учреждение "Аппарат акима сельского округа Жібек Жолы" вступает в гражданско-правовые отношения от собственного имени.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Государственное учреждение "Аппарат акима сельского округа Жібек Жолы" имеет право выступать стороной гражданско-правовых отношений от имени государства, если оно уполномочено на это в соответствии с законодательством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Государственное учреждение "Аппарат акима сельского округа Жібек Жолы" по вопросам своей компетенции в установленном законодательством порядке принимает решения, оформляемые решениями и распоряжениями акима села Жібек Жолы и другими актами, предусмотренными законодательством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Положение государственного учреждения "Аппарат акима сельского округа Жібек Жолы" утверждаются акиматом района.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Местонахождение юридического лица: Республика Казахстан, Туркестанская область, район Сауран, село Сауран, улица Жібек Жолы № 32, индекс 161216.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Государственное учреждение "Аппарат акима сельского округа Жібек Жолы" образуется, упраздняется и реорганизуется акиматом района.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Государственное учреждения "Аппарат акима сельского округа Жібек Жолы" является государственным учреждением, содержащимся за счет местного бюджета.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Государственному учреждению "Аппарат акима сельского округа Жібек Жолы" запрещается вступать в договорные отношения с субъектами предпринимательства на предмет выполнения обязанностей, являющихся полномочиями государственного учреждения "Аппарат акима села Жібек Жолы ".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Основные задачи, функции, права и обязанности государственного органа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Задачи: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Информационно-аналитическое, организационно-правовое, материально-техническое обеспечение деятельности акима, а также решение вопросов местного значения.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Полномочия: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Государственное учреждение "Аппарат акима сельского округа Жібек Жолы" имеет право, в пределах своей компетенции: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запрашивать и получать необходимую информацию, документы и иные материалы от должностных лиц государственных органов и других организаций;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приобретать и осуществлять имущественные и неимущественные права;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пользоваться информационными базами данных органов государственного управления, архивов, научных учреждений;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заключать договора, соглашения;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иметь иные права, предусмотренные в соответствии с законодательством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обязанности государственного учреждения "Аппарат акима сельского округа Жібек Жолы ", в пределах своей компетенции: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качественно оказывать государственные услуги населению в соответствии с действющим законодательством;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качественно и своевременно исполнять акты и поручения Президента, Правительства Республики Казахстан и иных центральных исполнительных органов, акима района, акима села;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осуществлять иные обязанности, предусмотренные действующим законодательством.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Функции: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Государственное учреждение "Аппарат акима сельского округа Жібек Жолы" в рамках своей компетенции: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обеспечивает организацию проведение схода местного сообщество;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раздельного схода местного сообщества жителей села, улицы, многоквартирного жилого дома, собрания местного сообщества;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оповенщает о времени, месте созыва раздельного схода местного сообщества, схода и собрания местного сообщества и обсуждаемых вопросах не позднее чем за десять календарных дней до дня ихпроведения через средства массовой информации или иными способами;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обеспечивает исполнение решений, принятых на сходе местного сообщества или собрании местного сообщества и одобренных акимом района, сельского округа;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обеспечивает планирование и исполнение бюджета сельского округа;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представляет собранию местного сообщества и маслихат района отчет об исполнении бюджета сельского округа;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принимает решение о реализации бюджета сельского округа;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разрабатывает и представляет на утверждение собрания местного сообщества программу развития местного сообщества;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выступает заказчиком по строительству, реконструкции и ремонту объектов, относящихся к коммунальному имуществу сельского округа;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осуществляет контроль за целевым и эффективным использованием коммунального имущества местного самоуправления;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осуществляет права субъекта права коммунальной собственности по отношению к коммунальным юридическим лицам местного самоуправления;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устанавливает коммунальному государственному предприятию, имущество которого находится в коммунальной собственности сельского округа (коммунального имущества местного самоуправления), срок содержания и обеспечения сохранности изъятего имущество до его передачи иному лицу с последующим списанием с баланса;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представляет интересы государсва по вопросам коммунального имущества местного самоуправления, осуществляет защиту права собственности сельского округа (коммунального имущества местного самоуправления);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осуществляет контроль за выполнением доверительным управляющим обязательств по договору доверительного управления коммунальным коммунального имущества местного самоуправления;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осуществляет контроль и анализ выполнения планов разития коммунальных государственных предприятий, имущество которых находится в коммунальной собственности сельского округа (коммунального имущества местного самоуправления);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организует учет коммунального имущества местного самоуправления, обеспечивает его эффективное использование;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обеспечивают соблюдение единых требований в области информационно-коммуникационных технологий и обеспечения информационной безопасности, требований по управлению данными;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Рассматривает дела об административных правонарушениях и налагает административные взыскания за административные правонарушения, установленные пунктом 3 статьи 729 Кодекса Республики Казахстан "Об административных правонарушениях" 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Государственное учреждение "Аппарат акима сельского округа Жібек Жолы" по согласованию с собранием местного сообщества: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разрабатывает проекты правовых актов в сфере управления коммунального имущества местного самоуправления в переделах своей компетенций;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управляет коммунального имущества местного самоуправления, если иное не предусмотрено законами Республики Казахстан, осуществляет меры по его защите;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принимает решение и существляет приватизацию коммунального имущества местного самоуправления, в том числе обеспечивает его сохранность в процессе подготовки объекта к приватизации, привлекает посредника для организации процесса приватизации, обеспечивает оценку объекта приватизаци, осуществляет подготовку и заключение договоров купли-продажи объекта приватизации и контроль за соблюдением условий договоров купли-продажи;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определяет предмет и цели деятельности коммунального государственного предприятия, имущество которого находится в коммунальной собственности сельского округа (коммунального имущества местного самоуправления), а также вид коммунального государственного предприятия (на праве хозяственного ведения или казенное предприятие), ощуствляющего такую деятельность;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осущесвляет изъятие или перераспределение имущества, переданного коммунальному юридическому лицу местного самоуправления или риобретенного им в результате собственной хозяственной деятельности;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осуществляет изъятие излишнего, неиспользуемого либо используемого не по назначению имущества коммунальных юридических лиц местного самоуправления;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предоставляет коммунальное имущества местного самоуправления а имущественный наем (аренду), доверительного управление физическим лицам и негосударственным юридическим лицам без права последующего выкупа либо с правом последующего выкупа;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принимает решение о создании, реорганизаци, изменении наименования и ликвидации коммунальных юридических лиц местного самоуправления по согласованию с акимом района;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дает согласие коммунальному государсвенному предприятию на отчуждение или распоряжение иным способом, закрепленным за ним имуществом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(за исключением продажи произведенной им продукций), создание филиалов и предсатвительств, а также на передачу и списание дебиторской задолженности;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утверждает устав (положение) государственных юридических лиц местного сомоуправления, внесение в него изменений и дополнений;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определяет приоритетные направления деятельности и обязательные объемы работ (услуг), финансируемых из бюджета, коммунальных государственных предприятий, имущество которого находится в коммунальной собственности сельского округа (коммунального имущества местного самоуправления);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рассматривает, согласовывает в случаях, предусмотренных Законом Республики Казахстан "О государственном имуществе", и утверждает планы развития государственных предприятий, имущество которых находится в коммунальной собственности сельского округа, (коммунальной собственности местного самоуправления), и отчеты по их исполнению;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принимает решения об использовании коммунального имущества местного самоуправления, в том числе то передаче его в залог, аренду, безвозмездное пользование и доверительное управление;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закрепляет коммунальное имущество местного самоуправления за коммунальными юридическими лицами местного самоуправления;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принимает решение об утверждении коммунального имущества местного самоуправления;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в пределах своей компетенции осуществление иных функций в соответствии с законодательством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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Организация деятельности государственного органа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Государственного учреждения "Аппарат акима сельского округа Жібек Жолы" возглавляется акимом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Полномочия акима: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организует работу аппарата акима, осуществляет руководство его деятельностью;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рассматривает решения, принятые на сходе местного сообщества или собрании местного сообщества, обеспечивает их исполнение;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в соответствии законодательством Республики Казахстан акима села Жібек Жолы участвует в всех судебных актах или выдает доверенность;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принимает работников по трудовому договору за счет экономии бюджетных средств и (или) поступлений, предусмотренными законодательством Республики Казахстан о местном государственном управлении и самоуправлении;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составляет и утверждает сводный план поступлений и расходов денег от реализации государственными учреждениями товаров (работ, услуг), остающихся в их распоряжении в соответствии с бюджетными законодательством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проводит инвентаризацию жилищного фонда села;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организует по согласованию с акимом района и собранием местного сообщества снос аварийного жилья села;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оказывает содействие микрокредитованию сельского населения в рамках программных документов системы государственного планирования;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осуществляет иные полномочия, возложенные законами и иными нормативными правовыми актами Республики Казахстан. 18. Исполнение полномочий акима села Жібек Жолы в период его отсутствия осуществляется лицом, его замещающим в соответствии с действующим законодательством.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Аким может иметь заместителя акима в соответствии с законодательством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Аким определяет обязанности и полномочия заместителя акима в соответствии с законодательными актами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Аким обеспечивает соблюдение сотрудниками аппарата акима норм этики государственных служащих.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Имущество государственного органа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Государственное учреждение "Аппарат акима сельского округа Жібек Жолы" может иметь на праве оперативного управления обособленное имущество в случаях, предусмотренных законодательством.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Имущество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деятельности, и иных источников, не запрещенных законодательством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Имущество, закрепленное за государственным учреждением "Аппарат акима сельского округа Жібек Жолы" относится к коммунальной собственности.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Государственное учреждение "Аппарат акима сельского округа Жібек Жолы"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5. Реорганизация и ликвидация государственного органа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Реорганизация и ликвидация государственного учреждения "Аппарат акима сельского округа Жібек Жолы" осуществляются в соответствии с законодательством Республики Казахстан.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 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района Сауран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 05 " декабря 2025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 № 280 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 О государственном учреждении "Аппарат акима сельского округа Иассы" акимата района Сауран Глава 1. Общие положения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Государственное учреждение "Аппарат акима сельского округа Иассы" акимата района Сауран (далее – государственное учреждение "Аппарат акима сельского округа Иассы") является государственным органом Республики Казахстан, осуществляющий обеспечения деятельности акима села и осуществляющий иные функции, предусмотренные законодательством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Государственное учреждение "Аппарат акима сельского округа Иассы" не имеет ведомств.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Государственное учреждение "Аппарат акима сельского округа Иассы" осуществляет свою деятельность в соответствии с Конституцией и законами Республики Казахстан, актами Президента и Правительства Республики Казахстан, иными нормативными правовыми актами, а также настоящим Положением.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Государственное учреждение "Аппарат акима сельского округа Иассы" является юридическим лицом в организационно - правовой форме государственного учреждения, имеет печать с изображением Государственного Герба Республики Казахстан и штампы со своим наименованием на казахском и русском языках, бланки установленного образца, счета в органах казначейства в соответствии с законодательством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Государственное учреждение "Аппарат акима сельского округа Иассы" вступает в гражданско-правовые отношения от собственного имени.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Государственное учреждение "Аппарат акима сельского округа Иассы" имеет право выступать стороной гражданско-правовых отношений от имени государства, если оно уполномочено на это в соответствии с законодательством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Государственное учреждение "Аппарат акима сельского округа Иассы" по вопросам своей компетенции в установленном законодательством порядке принимает решения, оформляемые решениями и распоряжениями акима села Иассы и другими актами, предусмотренными законодательством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Положение государственного учреждения "Аппарат акима сельского округа Иассы" утверждаются акиматом района.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Местонахождение юридического лица: Республика Казахстан, Туркестанская область, район Сауран, село Иассы, улица Шобанак №6 "А", индекс 161200.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Государственное учреждение "Аппарат акима сельского округа Иассы" образуется, упраздняется и реорганизуется акиматом района.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Государственное учреждения "Аппарат акима сельского округа Иассы" является государственным учреждением, содержащимся за счет местного бюджета.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Государственному учреждению "Аппарат акима сельского округа Иассы" запрещается вступать в договорные отношения с субъектами предпринимательства на предмет выполнения обязанностей, являющихся полномочиями государственного учреждения "Аппарат акима села Иассы 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государственному учреждению "Аппарат акима сельского округа Иассы" законодательными актами предоставлено право осуществлять приносящую доходы деятельность, то полученные доходы направляются в государственный бюджет, если иное не установлено законодательством Республики Казахстан.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Основные задачи, функции, права и обязанности государственного органа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Задачи: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Информационно-аналитическое, организационно-правовое, материально-техническое обеспечение деятельности акима, а также решение вопросов местного значения.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Полномочия: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Государственное учреждение "Аппарат акима сельского округа Иассы" имеет право, в пределах своей компетенции: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запрашивать и получать необходимую информацию, документы и иные материалы от должностных лиц государственных органов и других организаций;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приобретать и осуществлять имущественные и неимущественные права;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пользоваться информационными базами данных органов государственного управления, архивов, научных учреждений;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заключать договора, соглашения;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иметь иные права, предусмотренные в соответствии с законодательством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обязанности государственного учреждения "Аппарат акима сельского округа Иассы " в пределах своей компетенции: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качественно оказывать государственные услуги населению в соответствии с действющим законодательством;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качественно и своевременно исполнять акты и поручения Президента, Правительства Республики Казахстан и иных центральных исполнительных органов, акима района, акима села;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осуществлять иные обязанности, предусмотренные действующим законодательством.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Функции: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Государственное учреждение "Аппарат акима сельского округа Иассы" в рамках своей компетенции: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обеспечивает организацию проведение схода местного сообщество;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раздельного схода местного сообщества жителей села, улицы, многоквартирного жилого дома, собрания местного сообщества;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оповенщает о времени, месте созыва раздельного схода местного сообщества, схода и собрания местного сообщества и обсуждаемых вопросах не позднее чем за десять календарных дней до дня ихпроведения через средства массовой информации или иными способами;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обеспечивает исполнение решений, принятых на сходе местного сообщества или собрании местного сообщества и одобренных акимом района, сельского округа;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обеспечивает планирование и исполнение бюджета сельского округа;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представляет собранию местного сообщества и маслихат района отчет об исполнении бюджета сельского округа;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принимает решение о реализации бюджета сельского округа;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разрабатывает и представляет на утверждение собрания местного сообщества программу развития местного сообщества;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выступает заказчиком по строительству, реконструкции и ремонту объектов, относящихся к коммунальному имуществу сельского округа;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осуществляет контроль за целевым и эффективным использованием коммунального имущества местного самоуправления;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осуществляет права субъекта права коммунальной собственности по отношению к коммунальным юридическим лицам местного самоуправления;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устанавливает коммунальному государственному предприятию, имущество которого находится в коммунальной собственности сельского округа (коммунального имущества местного самоуправления), срок содержания и обеспечения сохранности изъятего имущество до его передачи иному лицу с последующим списанием с баланса;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представляет интересы государсва по вопросам коммунального имущества местного самоуправления, осуществляет защиту права собственности сельского округа (коммунального имущества местного самоуправления);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осуществляет контроль за выполнением доверительным управляющим обязательств по договору доверительного управления коммунальным коммунального имущества местного самоуправления;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осуществляет контроль и анализ выполнения планов разития коммунальных государственных предприятий, имущество которых находится в коммунальной собственности сельского округа (коммунального имущества местного самоуправления);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организует учет коммунального имущества местного самоуправления, обеспечивает его эффективное использование;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обеспечивают соблюдение единых требований в области информационно-коммуникационных технологий и обеспечения информационной безопасности, требований по управлению данными;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Рассматривает дела об административных правонарушениях и налагает административные взыскания за административные правонарушения, установленные пунктом 3 статьи 729 Кодекса Республики Казахстан "Об административных правонарушениях" 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Государственное учреждение "Аппарат акима сельского округа Иассы" по согласованию с собранием местного сообщества: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разрабатывает проекты правовых актов в сфере управления коммунального имущества местного самоуправления в переделах своей компетенций;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управляет коммунального имущества местного самоуправления, если иное не предусмотрено законами Республики Казахстан, осуществляет меры по его защите;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принимает решение и существляет приватизацию коммунального имущества местного самоуправления, в том числе обеспечивает его сохранность в процессе подготовки объекта к приватизации, привлекает посредника для организации процесса приватизации, обеспечивает оценку объекта приватизаци, осуществляет подготовку и заключение договоров купли-продажи объекта приватизации и контроль за соблюдением условий договоров купли-продажи;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определяет предмет и цели деятельности коммунального государственного предприятия, имущество которого находится в коммунальной собственности сельского округа (коммунального имущества местного самоуправления), а также вид коммунального государственного предприятия (на праве хозяственного ведения или казенное предприятие), ощуствляющего такую деятельность;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осущесвляет изъятие или перераспределение имущества, переданного коммунальному юридическому лицу местного самоуправления или риобретенного им в результате собственной хозяственной деятельности;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осуществляет изъятие излишнего, неиспользуемого либо используемого не по назначению имущества коммунальных юридических лиц местного самоуправления;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предоставляет коммунальное имущества местного самоуправления а имущественный наем (аренду), доверительного управление физическим лицам и негосударственным юридическим лицам без права последующего выкупа либо с правом последующего выкупа;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принимает решение о создании, реорганизаци, изменении наименования и ликвидации коммунальных юридических лиц местного самоуправления по согласованию с акимом района;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дает согласие коммунальному государсвенному предприятию на отчуждение или распоряжение иным способом, закрепленным за ним имуществом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(за исключением продажи произведенной им продукций), создание филиалов и предсатвительств, а также на передачу и списание дебиторской задолженности;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утверждает устав (положение) государственных юридических лиц местного сомоуправления, внесение в него изменений и дополнений;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определяет приоритетные направления деятельности и обязательные объемы работ (услуг), финансируемых из бюджета, коммунальных государственных предприятий, имущество которого находится в коммунальной собственности сельского округа (коммунального имущества местного самоуправления);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рассматривает, согласовывает в случаях, предусмотренных Законом Республики Казахстан "О государственном имуществе", и утверждает планы развития государственных предприятий, имущество которых находится в коммунальной собственности сельского округа, (коммунальной собственности местного самоуправления), и отчеты по их исполнению;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принимает решения об использовании коммунального имущества местного самоуправления, в том числе то передаче его в залог, аренду, безвозмездное пользование и доверительное управление;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закрепляет коммунальное имущество местного самоуправления за коммунальными юридическими лицами местного самоуправления;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принимает решение об утверждении коммунального имущества местного самоуправления;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в пределах своей компетенции осуществление иных функций в соответствии с законодательством Республики Казахстан.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Организация деятельности государственного органа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Государственного учреждения "Аппарат акима сельского округа Иассы" возглавляется акимом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Полномочия акима: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организует работу аппарата акима, осуществляет руководство его деятельностью;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рассматривает решения, принятые на сходе местного сообщества или собрании местного сообщества, обеспечивает их исполнение;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в соответствии законодательством Республики Казахстан аким села Иассы участвует в всех судебных актах или выдает доверенность;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принимает работников по трудовому договору за счет экономии бюджетных средств и (или) поступлений, предусмотр судебных актах законодательством Республики Казахстан о местном государственном управлении и самоуправлении;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составляет и утверждает сводный план поступлений и расходов денег от реализации государственными учреждениями товаров (работ, услуг), остающихся в их распоряжении в соответствии с бюджетными законодательством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проводит инвентаризацию жилищного фонда села;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организует по согласованию с акимом района и собранием местного сообщества снос аварийного жилья села;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оказывает содействие микрокредитованию сельского населения в рамках программных документов системы государственного планирования;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осуществляет иные полномочия, возложенные законами и иными нормативными правовыми актами Республики Казахстан. 18. Исполнение полномочий акима села Иассы в период его отсутствия осуществляется лицом, его замещающим в соответствии с действующим законодательством.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Аким может иметь заместителя акима в соответствии с законодательством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Аким определяет обязанности и полномочия заместителя акима в соответствии с законодательными актами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Аким обеспечивает соблюдение сотрудниками аппарата акима норм этики государственных служащих.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Имущество государственного органа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Государственное учреждение "Аппарат акима сельского округа Иассы" может иметь на праве оперативного управления обособленное имущество в случаях, предусмотренных законодательством.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Имущество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деятельности, и иных источников, не запрещенных законодательством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Имущество, закрепленное за государственным учреждением "Аппарат акима сельского округа Иассы" относится к коммунальной собственности.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Государственное учреждение "Аппарат акима сельского округа Иассы"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5. Реорганизация и ликвидация государственного органа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Реорганизация и ликвидация государственного учреждения "Аппарат акима сельского округа Иассы" осуществляются в соответствии с законодательством Республики Казахстан.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 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района Сауран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 05" декабря 2025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 № 280 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 О государственном учреждении "Аппарат акима сельского округа Қарашық" акимата района Сауран Глава 1. Общие положения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Государственное учреждение "Аппарат акима сельского округа Қарашық" акимата района Сауран (далее – государственное учреждение "Аппарат акима сельского округа Қарашық") является государственным органом Республики Казахстан, осуществляющий обеспечения деятельности акима села и осуществляющий иные функции, предусмотренные законодательством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Государственное учреждение "Аппарат акима сельского округа Қарашық" не имеет ведомств.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Государственное учреждение "Аппарат акима сельского округа Қарашық" осуществляет свою деятельность в соответствии с Конституцией и законами Республики Казахстан, актами Президента и Правительства Республики Казахстан, иными нормативными правовыми актами, а также настоящим Положением.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Государственное учреждение "Аппарат акима сельского округа Қарашық" является юридическим лицом в организационно - правовой форме государственного учреждения, имеет печать с изображением Государственного Герба Республики Казахстан и штампы со своим наименованием на казахском и русском языках, бланки установленного образца, счета в органах казначейства в соответствии с законодательством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Государственное учреждение "Аппарат акима сельского округа Қарашық" вступает в гражданско-правовые отношения от собственного имени.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Государственное учреждение "Аппарат акима сельского округа Карашык" имеет право выступать стороной гражданско-правовых отношений от имени государства, если оно уполномочено на это в соответствии с законодательством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Государственное учреждение "Аппарат акима сельского округа Қарашық" по вопросам своей компетенции в установленном законодательством порядке принимает решения, оформляемые решениями и распоряжениями акима села Қарашық и другими актами, предусмотренными законодательством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Положение государственного учреждения "Аппарат акима сельского округа Қарашық" утверждаются акиматом района.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Местонахождение юридического лица: Туркестанская область, сельский округ Карашык, район Сауран, село Карашык, улица С. Жамалова №4. Индекс 161211.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10. Государственное учреждение "Аппарат акима сельского округа Қарашық" образуется, упраздняется и реорганизуется акиматом района.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Государственное учреждения "Аппарат акима сельского округа Қарашық" является государственным учреждением, содержащимся за счет местного бюджета.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Государственному учреждению "Аппарат акима сельского округа Қарашық" запрещается вступать в договорные отношения с субъектами предпринимательства на предмет выполнения обязанностей, являющихся полномочиями государственного учреждения "Аппарат акима села Карашык ".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Основные задачи, функции, права и обязанности государственного органа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Задачи: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Информационно - аналитическое, организационно - правовое, материально -техническое обеспечение деятельности акима, а также решение вопросов местного значения.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Полномочия: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Государственное учреждение "Аппарат акима сельского округа Қарашық" имеет право, в пределах своей компетенции: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запрашивать и получать необходимую информацию, документы и иные материалы от должностных лиц государственных органов и других организаций;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приобретать и осуществлять имущественные и неимущественные права;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пользоваться информационными базами данных органов государственного управления, архивов, научных учреждений;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заключать договора, соглашения;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иметь иные права, предусмотренные в соответствии с законодательством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обязанности государственного учреждения "Аппарат акима сельского округа Қарашық" в пределах своей компетенции: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качественно оказывать государственные услуги населению в соответствии с действющим законодательством;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качественно и своевременно исполнять акты и поручения Президента, Правительства Республики Казахстан и иных центральных исполнительных органов, акима района, акима села;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осуществлять иные обязанности, предусмотренные действующим законодательством.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Функции: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Государственное учреждение "Аппарат акима сельского округа Қарашық" в рамках своей компетенции: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обеспечивает организацию проведение схода местного сообщество;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раздельного схода местного сообщества жителей села, улицы, многоквартирного жилого дома, собрания местного сообщества;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оповенщает о времени, месте созыва раздельного схода местного сообщества, схода и собрания местного сообщества и обсуждаемых вопросах не позднее чем за десять календарных дней до дня ихпроведения через средства массовой информации или иными способами;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обеспечивает исполнение решений, принятых на сходе местного сообщества или собрании местного сообщества и одобренных акимом района, сельского округа;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обеспечивает планирование и исполнение бюджета сельского округа;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представляет собранию местного сообщества и маслихат района отчет об исполнении бюджета сельского округа;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принимает решение о реализации бюджета сельского округа;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разрабатывает и представляет на утверждение собрания местного сообщества программу развития местного сообщества;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выступает заказчиком по строительству, реконструкции и ремонту объектов, относящихся к коммунальному имуществу сельского округа;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осуществляет контроль за целевым и эффективным использованием коммунального имущества местного самоуправления;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осуществляет права субъекта права коммунальной собственности по отношению к коммунальным юридическим лицам местного самоуправления;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устанавливает коммунальному государственному предприятию, имущество которого находится в коммунальной собственности сельского округа (коммунального имущества местного самоуправления), срок содержания и обеспечения сохранности изъятего имущество до его передачи иному лицу с последующим списанием с баланса;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представляет интересы государсва по вопросам коммунального имущества местного самоуправления, осуществляет защиту права собственности сельского округа (коммунального имущества местного самоуправления);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осуществляет контроль за выполнением доверительным управляющим обязательств по договору доверительного управления коммунальным коммунального имущества местного самоуправления;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осуществляет контроль и анализ выполнения планов разития коммунальных государственных предприятий, имущество которых находится в коммунальной собственности сельского округа (коммунального имущества местного самоуправления);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организует учет коммунального имущества местного самоуправления, обеспечивает его эффективное использование;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обеспечивают соблюдение единых требований в области информационно-коммуникационных технологий и обеспечения информационной безопасности, требований по управлению данными;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Рассматривает дела об административных правонарушениях и налагает административные взыскания за административные правонарушения, установленные пунктом 3 статьи 729 Кодекса Республики Казахстан "Об административных правонарушениях" 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Государственное учреждение "Аппарат акима сельского округа Қарашық" по согласованию с собранием местного сообщества: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разрабатывает проекты правовых актов в сфере управления коммунального имущества местного самоуправления в переделах своей компетенций;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управляет коммунального имущества местного самоуправления, если иное не предусмотрено законами Республики Казахстан, осуществляет меры по его защите;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принимает решение и существляет приватизацию коммунального имущества местного самоуправления, в том числе обеспечивает его сохранность в процессе подготовки объекта к приватизации, привлекает посредника для организации процесса приватизации, обеспечивает оценку объекта приватизаци, осуществляет подготовку и заключение договоров купли-продажи объекта приватизации и контроль за соблюдением условий договоров купли-продажи;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определяет предмет и цели деятельности коммунального государственного предприятия, имущество которого находится в коммунальной собственности сельского округа (коммунального имущества местного самоуправления), а также вид коммунального государственного предприятия (на праве хозяственного ведения или казенное предприятие), ощуствляющего такую деятельность;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осущесвляет изъятие или перераспределение имущества, переданного коммунальному юридическому лицу местного самоуправления или риобретенного им в результате собственной хозяственной деятельности;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осуществляет изъятие излишнего, неиспользуемого либо используемого не по назначению имущества коммунальных юридических лиц местного самоуправления;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предоставляет коммунальное имущества местного самоуправления а имущественный наем (аренду), доверительного управление физическим лицам и негосударственным юридическим лицам без права последующего выкупа либо с правом последующего выкупа;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принимает решение о создании, реорганизаци, изменении наименования и ликвидации коммунальных юридических лиц местного самоуправления по согласованию с акимом района;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дает согласие коммунальному государсвенному предприятию на отчуждение или распоряжение иным способом, закрепленным за ним имуществом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(за исключением продажи произведенной им продукций), создание филиалов и предсатвительств, а также на передачу и списание дебиторской задолженности;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утверждает устав (положение) государственных юридических лиц местного сомоуправления, внесение в него изменений и дополнений;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определяет приоритетные направления деятельности и обязательные объемы работ (услуг), финансируемых из бюджета, коммунальных государственных предприятий, имущество которого находится в коммунальной собственности сельского округа (коммунального имущества местного самоуправления);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рассматривает, согласовывает в случаях, предусмотренных Законом Республики Казахстан "О государственном имуществе", и утверждает планы развития государственных предприятий, имущество которых находится в коммунальной собственности сельского округа, (коммунальной собственности местного самоуправления), и отчеты по их исполнению;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принимает решения об использовании коммунального имущества местного самоуправления, в том числе то передаче его в залог, аренду, безвозмездное пользование и доверительное управление;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закрепляет коммунальное имущество местного самоуправления за коммунальными юридическими лицами местного самоуправления;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принимает решение об утверждении коммунального имущества местного самоуправления;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в пределах своей компетенции осуществление иных функций в соответствии с законодательством Республики Казахстан.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Организация деятельности государственного органа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Государственного учреждения "Аппарат акима сельского округа Қарашық" возглавляется акимом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Полномочия акима: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организует работу аппарата акима, осуществляет руководство его деятельностью;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рассматривает решения, принятые на сходе местного сообщества или собрании местного сообщества, обеспечивает их исполнение;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в соответствии законодательством Республики Казахстан акима села Қарашық участвует в всех судебных актах или выдает доверенность;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принимает работников по трудовому договору за счет экономии бюджетных средств и (или) поступлений, предусмотренными законодательством Республики Казахстан о местном государственном управлении и самоуправлении;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составляет и утверждает сводный план поступлений и расходов денег от реализации государственными учреждениями товаров (работ, услуг), остающихся в их распоряжении в соответствии с бюджетными законодательством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проводит инвентаризацию жилищного фонда села;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организует по согласованию с акимом района и собранием местного сообщества снос аварийного жилья села;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оказывает содействие микрокредитованию сельского населения в рамках программных документов системы государственного планирования;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осуществляет иные полномочия, возложенные законами и иными нормативными правовыми актами Республики Казахстан. 18. Исполнение полномочий акима села Қарашық в период его отсутствия осуществляется лицом, его замещающим в соответствии с действующим законодательством.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Аким может иметь заместителя акима в соответствии с законодательством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Аким определяет обязанности и полномочия заместителя акима в соответствии с законодательными актами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Аким обеспечивает соблюдение сотрудниками аппарата акима норм этики государственных служащих.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Имущество государственного органа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Государственное учреждение "Аппарат акима сельского округа Қарашық" может иметь на праве оперативного управления обособленное имущество в случаях, предусмотренных законодательством.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Имущество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деятельности, и иных источников, не запрещенных законодательством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Имущество, закрепленное за государственным учреждением "Аппарат акима сельского округа Қарашық" относится к коммунальной собственности.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Государственное учреждение "Аппарат акима сельского округа Қарашық"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5. Реорганизация и ликвидация государственного органа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Реорганизация и ликвидация государственного учреждения "Аппарат акима сельского округа Қарашық" осуществляются в соответствии с законодательством Республики Казахстан.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8 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района Сауран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 05" декабря 2025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 № 280 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 О государственном учреждении "Аппарат акима сельского округа Майдантал" акимата района Сауран Глава 1. Общие положения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Государственное учреждение "Аппарат акима сельского округа Майдантал" акимата района Сауран (далее – государственное учреждение "Аппарат акима сельского округа Майдантал") является государственным органом Республики Казахстан, осуществляющий обеспечения деятельности акима села и осуществляющий иные функции, предусмотренные законодательством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Государственное учреждение "Аппарат акима сельского округа Майдантал" не имеет ведомств.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Государственное учреждение "Аппарат акима сельского округа Майдантал" осуществляет свою деятельность в соответствии с Конституцией и законами Республики Казахстан, актами Президента и Правительства Республики Казахстан, иными нормативными правовыми актами, а также настоящим Положением.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Государственное учреждение "Аппарат акима сельского округа Майдантал" является юридическим лицом в организационно - правовой форме государственного учреждения, имеет печать с изображением Государственного Герба Республики Казахстан и штампы со своим наименованием на казахском и русском языках, бланки установленного образца, счета в органах казначейства в соответствии с законодательством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Государственное учреждение "Аппарат акима сельского округа Майдантал" вступает в гражданско-правовые отношения от собственного имени.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Государственное учреждение "Аппарат акима сельского округа Майдантал" имеет право выступать стороной гражданско-правовых отношений от имени государства, если оно уполномочено на это в соответствии с законодательством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Государственное учреждение "Аппарат акима сельского округа Майдантал" по вопросам своей компетенции в установленном законодательством порядке принимает решения, оформляемые решениями и распоряжениями акима села Майдантал и другими актами, предусмотренными законодательством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Положение государственного учреждения "Аппарат акима сельского округа Майдантал" утверждаются акиматом района.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Местонахождение юридического лица: Республика Казахстан, Туркестанская область, район Сауран, сельского округа Майдантал, село Ынталы, улица Д.Конаев №39, индекс 161222.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Государственное учреждение "Аппарат акима сельского округа Майдантал" образуется, упраздняется и реорганизуется акиматом района.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. Государственное учреждения "Аппарат акима сельского округа Майдантал" является государственным учреждением, содержащимся за счет местного бюджета.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Государственному учреждению "Аппарат акима сельского округа Майдантал" запрещается вступать в договорные отношения с субъектами предпринимательства на предмет выполнения обязанностей, являющихся полномочиями государственного учреждения "Аппарат акима села Майдантал ".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Основные задачи, функции, права и обязанности государственного органа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Задачи: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Информационно-аналитическое, организационно-правовое, материально-техническое обеспечение деятельности акима, а также решение вопросов местного значения.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Полномочия: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Государственное учреждение "Аппарат акима сельского округа Майдантал" имеет право, в пределах своей компетенции: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запрашивать и получать необходимую информацию, документы и иные материалы от должностных лиц государственных органов и других организаций;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приобретать и осуществлять имущественные и неимущественные права;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пользоваться информационными базами данных органов государственного управления, архивов, научных учреждений;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заключать договора, соглашения;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иметь иные права, предусмотренные в соответствии с законодательством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обязанности государственного учреждения "Аппарат акима сельского округа Майдантал", в пределах своей компетенции: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качественно оказывать государственные услуги населению в соответствии с действющим законодательством;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качественно и своевременно исполнять акты и поручения Президента, Правительства Республики Казахстан и иных центральных исполнительных органов, акима района, акима села;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осуществлять иные обязанности, предусмотренные действующим законодательством.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Функции: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Государственное учреждение "Аппарат акима сельского округа Майдантал" в рамках своей компетенции: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обеспечивает организацию проведение схода местного сообщество;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раздельного схода местного сообщества жителей села, улицы, многоквартирного жилого дома, собрания местного сообщества;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оповенщает о времени, месте созыва раздельного схода местного сообщества, схода и собрания местного сообщества и обсуждаемых вопросах не позднее чем за десять календарных дней до дня ихпроведения через средства массовой информации или иными способами;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обеспечивает исполнение решений, принятых на сходе местного сообщества или собрании местного сообщества и одобренных акимом района, сельского округа;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обеспечивает планирование и исполнение бюджета сельского округа;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представляет собранию местного сообщества и маслихат района отчет об исполнении бюджета сельского округа;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принимает решение о реализации бюджета сельского округа;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разрабатывает и представляет на утверждение собрания местного сообщества программу развития местного сообщества;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выступает заказчиком по строительству, реконструкции и ремонту объектов, относящихся к коммунальному имуществу сельского округа;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осуществляет контроль за целевым и эффективным использованием коммунального имущества местного самоуправления;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осуществляет права субъекта права коммунальной собственности по отношению к коммунальным юридическим лицам местного самоуправления;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устанавливает коммунальному государственному предприятию, имущество которого находится в коммунальной собственности сельского округа (коммунального имущества местного самоуправления), срок содержания и обеспечения сохранности изъятего имущество до его передачи иному лицу с последующим списанием с баланса;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представляет интересы государсва по вопросам коммунального имущества местного самоуправления, осуществляет защиту права собственности сельского округа (коммунального имущества местного самоуправления);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осуществляет контроль за выполнением доверительным управляющим обязательств по договору доверительного управления коммунальным коммунального имущества местного самоуправления;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осуществляет контроль и анализ выполнения планов разития коммунальных государственных предприятий, имущество которых находится в коммунальной собственности сельского округа (коммунального имущества местного самоуправления);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организует учет коммунального имущества местного самоуправления, обеспечивает его эффективное использование;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обеспечивают соблюдение единых требований в области информационно-коммуникационных технологий и обеспечения информационной безопасности, требований по управлению данными;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Рассматривает дела об административных правонарушениях и налагает административные взыскания за административные правонарушения, установленные пунктом 3 статьи 729 Кодекса Республики Казахстан "Об административных правонарушениях" 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Государственное учреждение "Аппарат акима сельского округа Майдантал" по согласованию с собранием местного сообщества: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разрабатывает проекты правовых актов в сфере управления коммунального имущества местного самоуправления в переделах своей компетенций;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управляет коммунального имущества местного самоуправления, если иное не предусмотрено законами Республики Казахстан, осуществляет меры по его защите;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принимает решение и существляет приватизацию коммунального имущества местного самоуправления, в том числе обеспечивает его сохранность в процессе подготовки объекта к приватизации, привлекает посредника для организации процесса приватизации, обеспечивает оценку объекта приватизаци, осуществляет подготовку и заключение договоров купли-продажи объекта приватизации и контроль за соблюдением условий договоров купли-продажи;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определяет предмет и цели деятельности коммунального государственного предприятия, имущество которого находится в коммунальной собственности сельского округа (коммунального имущества местного самоуправления), а также вид коммунального государственного предприятия (на праве хозяственного ведения или казенное предприятие), ощуствляющего такую деятельность;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осуществляет изъятие или перераспределение имущества, переданного коммунальному юридическому лицу местного самоуправления или приобретенного им в результате собственной хозяственной деятельности;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осуществляет изъятие излишнего, неиспользуемого либо используемого не по назначению имущества коммунальных юридических лиц местного самоуправления;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предоставляет коммунальное имущества местного самоуправления а имущественный наем (аренду), доверительного управление физическим лицам и негосударственным юридическим лицам без права последующего выкупа либо с правом последующего выкупа;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принимает решение о создании, реорганизаци, изменении наименования и ликвидации коммунальных юридических лиц местного самоуправления по согласованию с акимом района;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дает согласие коммунальному государсвенному предприятию на отчуждение или распоряжение иным способом, закрепленным за ним имуществом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(за исключением продажи произведенной им продукций), создание филиалов и предсатвительств, а также на передачу и списание дебиторской задолженности;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утверждает устав (положение) государственных юридических лиц местного сомоуправления, внесение в него изменений и дополнений;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определяет приоритетные направления деятельности и обязательные объемы работ (услуг), финансируемых из бюджета, коммунальных государственных предприятий, имущество которого находится в коммунальной собственности сельского округа (коммунального имущества местного самоуправления);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рассматривает, согласовывает в случаях, предусмотренных Законом Республики Казахстан "О государственном имуществе", и утверждает планы развития государственных предприятий, имущество которых находится в коммунальной собственности сельского округа, (коммунальной собственности местного самоуправления), и отчеты по их исполнению;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принимает решения об использовании коммунального имущества местного самоуправления, в том числе то передаче его в залог, аренду, безвозмездное пользование и доверительное управление;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закрепляет коммунальное имущество местного самоуправления за коммунальными юридическими лицами местного самоуправления;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принимает решение об утверждении коммунального имущества местного самоуправления;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в пределах своей компетенции осуществление иных функций в соответствии с законодательством Республики Казахстан.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Организация деятельности государственного органа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Государственного учреждения "Аппарат акима сельского округа Майдантал" возглавляется акимом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Полномочия акима: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организует работу аппарата акима, осуществляет руководство его деятельностью;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рассматривает решения, принятые на сходе местного сообщества или собрании местного сообщества, обеспечивает их исполнение;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в соответствии законодательством Республики Казахстан акима села Майдантал участвует в всех судебных актах или выдает доверенность;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принимает работников по трудовому договору за счет экономии бюджетных средств и (или) поступлений, предусмотренными законодательством Республики Казахстан о местном государственном управлении и самоуправлении;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составляет и утверждает сводный план поступлений и расходов денег от реализации государственными учреждениями товаров (работ, услуг), остающихся в их распоряжении в соответствии с бюджетными законодательством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проводит инвентаризацию жилищного фонда села;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организует по согласованию с акимом района и собранием местного сообщества снос аварийного жилья села;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оказывает содействие микрокредитованию сельского населения в рамках программных документов системы государственного планирования;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осуществляет иные полномочия, возложенные законами и иными нормативными правовыми актами Республики Казахстан. 18. Исполнение полномочий акима села Майдантал в период его отсутствия осуществляется лицом, его замещающим в соответствии с действующим законодательством.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Аким может иметь заместителя акима в соответствии с законодательством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Аким определяет обязанности и полномочия заместителя акима в соответствии с законодательными актами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Аким обеспечивает соблюдение сотрудниками аппарата акима норм этики государственных служащих.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Имущество государственного органа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Государственное учреждение "Аппарат акима сельского округа Майдантал" может иметь на праве оперативного управления обособленное имущество в случаях, предусмотренных законодательством.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Имущество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деятельности, и иных источников, не запрещенных законодательством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Имущество, закрепленное за государственным учреждением "Аппарат акима сельского округа Майдантал" относится к коммунальной собственности.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Государственное учреждение "Аппарат акима сельского округа Майдантал"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5. Реорганизация и ликвидация государственного органа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Реорганизация и ликвидация государственного учреждения "Аппарат акима сельского округа Майдантал" осуществляются в соответствии с законодательством Республики Казахстан.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9 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района Сауран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 05 " декабря 2025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 № 280 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 О государственном учреждении "Аппарат акима сельского округа Ораңғай" акимата района Сауран Глава 1. Общие положения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Государственное учреждение "Аппарат акима сельского округа Ораңғай" акимата района Сауран (далее – государственное учреждение "Аппарат акима сельского округа Орангай") является государственным органом Республики Казахстан, осуществляющий обеспечения деятельности акима села и осуществляющий иные функции, предусмотренные законодательством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Государственное учреждение "Аппарат акима сельского округа Ораңғай" не имеет ведомств.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Государственное учреждение "Аппарат акима сельского округа Ораңғай" осуществляет свою деятельность в соответствии с Конституцией и законами Республики Казахстан, актами Президента и Правительства Республики Казахстан, иными нормативными правовыми актами, а также настоящим Положением.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Государственное учреждение "Аппарат акима сельского округа Ораңғай" является юридическим лицом в организационно - правовой форме государственного учреждения, имеет печать с изображением Государственного Герба Республики Казахстан и штампы со своим наименованием на казахском и русском языках, бланки установленного образца, счета в органах казначейства в соответствии с законодательством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Государственное учреждение "Аппарат акима сельского округа Ораңғай" вступает в гражданско-правовые отношения от собственного имени.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Государственное учреждение "Аппарат акима сельского округа Ораңғай" имеет право выступать стороной гражданско-правовых отношений от имени государства, если оно уполномочено на это в соответствии с законодательством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Государственное учреждение "Аппарат акима сельского округа Ораңғай" по вопросам своей компетенции в установленном законодательством порядке принимает решения, оформляемые решениями и распоряжениями акима села Ораңғай и другими актами, предусмотренными законодательством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Положение государственного учреждения "Аппарат акима сельского округа Ораңғай" утверждаются акиматом района.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Местонахождение юридического лица: Республика Казахстан, Туркестанская область, район Сауран, сельский округ Ораңғай, село Ораңғай, улица Мектеп №5 "А", индекс 161219.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Государственное учреждение "Аппарат акима сельского округа Ораңғай" образуется, упраздняется и реорганизуется акиматом района.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Государственное учреждения "Аппарат акима сельского округа Ораңғай" является государственным учреждением, содержащимся за счет местного бюджета.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Государственному учреждению "Аппарат акима сельского округа Орангай" запрещается вступать в договорные отношения с субъектами предпринимательства на предмет выполнения обязанностей, являющихся полномочиями государственного учреждения "Аппарат акима села Ораңғай ".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Основные задачи, функции, права и обязанности государственного органа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Задачи: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Информационно-аналитическое, организационно-правовое, материально-техническое обеспечение деятельности акима, а также решение вопросов местного значения.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Полномочия: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Государственное учреждение "Аппарат акима сельского округа Ораңғай" имеет право, в пределах своей компетенции: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запрашивать и получать необходимую информацию, документы и иные материалы от должностных лиц государственных органов и других организаций;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приобретать и осуществлять имущественные и неимущественные права;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пользоваться информационными базами данных органов государственного управления, архивов, научных учреждений;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заключать договора, соглашения;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иметь иные права, предусмотренные в соответствии с законодательством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обязанности государственного учреждения "Аппарат акима сельского округа Ораңғай ", в пределах своей компетенции: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качественно оказывать государственные услуги населению в соответствии с действющим законодательством;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качественно и своевременно исполнять акты и поручения Президента, Правительства Республики Казахстан и иных центральных исполнительных органов, акима района, акима села;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осуществлять иные обязанности, предусмотренные действующим законодательством.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Функции: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Государственное учреждение "Аппарат акима сельского округа Ораңғай" в рамках своей компетенции: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обеспечивает организацию проведение схода местного сообщество;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раздельного схода местного сообщества жителей села, улицы, многоквартирного жилого дома, собрания местного сообщества;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оповенщает о времени, месте созыва раздельного схода местного сообщества, схода и собрания местного сообщества и обсуждаемых вопросах не позднее чем за десять календарных дней до дня ихпроведения через средства массовой информации или иными способами;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обеспечивает исполнение решений, принятых на сходе местного сообщества или собрании местного сообщества и одобренных акимом района, сельского округа;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обеспечивает планирование и исполнение бюджета сельского округа;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представляет собранию местного сообщества и маслихат района отчет об исполнении бюджета сельского округа;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принимает решение о реализации бюджета сельского округа;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разрабатывает и представляет на утверждение собрания местного сообщества программу развития местного сообщества;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выступает заказчиком по строительству, реконструкции и ремонту объектов, относящихся к коммунальному имуществу сельского округа;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осуществляет контроль за целевым и эффективным использованием коммунального имущества местного самоуправления;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осуществляет права субъекта права коммунальной собственности по отношению к коммунальным юридическим лицам местного самоуправления;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устанавливает коммунальному государственному предприятию, имущество которого находится в коммунальной собственности сельского округа (коммунального имущества местного самоуправления), срок содержания и обеспечения сохранности изъятего имущество до его передачи иному лицу с последующим списанием с баланса;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представляет интересы государсва по вопросам коммунального имущества местного самоуправления, осуществляет защиту права собственности сельского округа (коммунального имущества местного самоуправления);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осуществляет контроль за выполнением доверительным управляющим обязательств по договору доверительного управления коммунальным коммунального имущества местного самоуправления;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осуществляет контроль и анализ выполнения планов разития коммунальных государственных предприятий, имущество которых находится в коммунальной собственности сельского округа (коммунального имущества местного самоуправления);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организует учет коммунального имущества местного самоуправления, обеспечивает его эффективное использование;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обеспечивают соблюдение единых требований в области информационно-коммуникационных технологий и обеспечения информационной безопасности, требований по управлению данными;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Рассматривает дела об административных правонарушениях и налагает административные взыскания за административные правонарушения, установленные пунктом 3 статьи 729 Кодекса Республики Казахстан "Об административных правонарушениях" 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Государственное учреждение "Аппарат акима сельского округа Ораңғай" по согласованию с собранием местного сообщества: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разрабатывает проекты правовых актов в сфере управления коммунального имущества местного самоуправления в переделах своей компетенций;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управляет коммунального имущества местного самоуправления, если иное не предусмотрено законами Республики Казахстан, осуществляет меры по его защите;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принимает решение и существляет приватизацию коммунального имущества местного самоуправления, в том числе обеспечивает его сохранность в процессе подготовки объекта к приватизации, привлекает посредника для организации процесса приватизации, обеспечивает оценку объекта приватизаци, осуществляет подготовку и заключение договоров купли-продажи объекта приватизации и контроль за соблюдением условий договоров купли-продажи;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определяет предмет и цели деятельности коммунального государственного предприятия, имущество которого находится в коммунальной собственности сельского округа (коммунального имущества местного самоуправления), а также вид коммунального государственного предприятия (на праве хозяственного ведения или казенное предприятие), ощуствляющего такую деятельность;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осущесвляет изъятие или перераспределение имущества, переданного коммунальному юридическому лицу местного самоуправления или риобретенного им в результате собственной хозяственной деятельности;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осуществляет изъятие излишнего, неиспользуемого либо используемого не по назначению имущества коммунальных юридических лиц местного самоуправления;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предоставляет коммунальное имущества местного самоуправления а имущественный наем (аренду), доверительного управление физическим лицам и негосударственным юридическим лицам без права последующего выкупа либо с правом последующего выкупа;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принимает решение о создании, реорганизаци, изменении наименования и ликвидации коммунальных юридических лиц местного самоуправления по согласованию с акимом района;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дает согласие коммунальному государсвенному предприятию на отчуждение или распоряжение иным способом, закрепленным за ним имуществом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(за исключением продажи произведенной им продукций), создание филиалов и предсатвительств, а также на передачу и списание дебиторской задолженности;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утверждает устав (положение) государственных юридических лиц местного сомоуправления, внесение в него изменений и дополнений;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определяет приоритетные направления деятельности и обязательные объемы работ (услуг), финансируемых из бюджета, коммунальных государственных предприятий, имущество которого находится в коммунальной собственности сельского округа (коммунального имущества местного самоуправления);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рассматривает, согласовывает в случаях, предусмотренных Законом Республики Казахстан "О государственном имуществе", и утверждает планы развития государственных предприятий, имущество которых находится в коммунальной собственности сельского округа, (коммунальной собственности местного самоуправления), и отчеты по их исполнению;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принимает решения об использовании коммунального имущества местного самоуправления, в том числе то передаче его в залог, аренду, безвозмездное пользование и доверительное управление;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закрепляет коммунальное имущество местного самоуправления за коммунальными юридическими лицами местного самоуправления;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принимает решение об утверждении коммунального имущества местного самоуправления;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в пределах своей компетенции осуществление иных функций в соответствии с законодательством Республики Казахстан.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Организация деятельности государственного органа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Государственного учреждения "Аппарат акима сельского округа Ораңғай" возглавляется акимом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Полномочия акима: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организует работу аппарата акима, осуществляет руководство его деятельностью;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рассматривает решения, принятые на сходе местного сообщества или собрании местного сообщества, обеспечивает их исполнение;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в соответствии законодательством Республики Казахстан аким села Ораңғай участвует во всех судебных актах или выдает доверенность;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принимает работников по трудовому договору за счет экономии бюджетных средств и (или) поступлений, предусмотренными законодательством Республики Казахстан о местном государственном управлении и самоуправлении;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составляет и утверждает сводный план поступлений и расходов денег от реализации государственными учреждениями товаров (работ, услуг), остающихся в их распоряжении в соответствии с бюджетными законодательством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проводит инвентаризацию жилищного фонда села;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организует по согласованию с акимом района и собранием местного сообщества снос аварийного жилья села;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оказывает содействие микрокредитованию сельского населения в рамках программных документов системы государственного планирования;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осуществляет иные полномочия, возложенные законами и иными нормативными правовыми актами Республики Казахстан. 18. Исполнение полномочий акима села Ораңғай в период его отсутствия осуществляется лицом, его замещающим в соответствии с действующим законодательством.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Аким может иметь заместителя акима в соответствии с законодательством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Аким определяет обязанности и полномочия заместителя акима в соответствии с законодательными актами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Аким обеспечивает соблюдение сотрудниками аппарата акима норм этики государственных служащих.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Имущество государственного органа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Государственное учреждение "Аппарат акима сельского округа Ораңғай" может иметь на праве оперативного управления обособленное имущество в случаях, предусмотренных законодательством.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Имущество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деятельности, и иных источников, не запрещенных законодательством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Имущество, закрепленное за государственным учреждением "Аппарат акима сельского округа Ораңғай" относится к коммунальной собственности.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Государственное учреждение "Аппарат акима сельского округа Ораңғай"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5. Реорганизация и ликвидация государственного органа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Реорганизация и ликвидация государственного учреждения "Аппарат акима сельского округа Ораңғай" осуществляются в соответствии с законодательством Республики Казахстан.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10к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района Сауран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 05 " декабря 2025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 № 280 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 О государственном учреждении "Аппарат акима сельского округа Үшқайық" акимата района Сауран Глава 1. Общие положения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Государственное учреждение "Аппарат акима сельского округа Үшқайық" акимата района Сауран (далее – государственное учреждение "Аппарат акима сельского округа Үшқайық") является государственным органом Республики Казахстан, осуществляющий обеспечения деятельности акима села и осуществляющий иные функции, предусмотренные законодательством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Государственное учреждение "Аппарат акима сельского округа Үшқайық" не имеет ведомств.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Государственное учреждение "Аппарат акима сельского округа Үшқайық" осуществляет свою деятельность в соответствии с Конституцией и законами Республики Казахстан, актами Президента и Правительства Республики Казахстан, иными нормативными правовыми актами, а также настоящим Положением.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Государственное учреждение "Аппарат акима сельского округа Үшқайық" является юридическим лицом в организационно - правовой форме государственного учреждения, имеет печать с изображением Государственного Герба Республики Казахстан и штампы со своим наименованием на казахском и русском языках, бланки установленного образца, счета в органах казначейства в соответствии с законодательством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Государственное учреждение "Аппарат акима сельского округа Үшқайық" вступает в гражданско-правовые отношения от собственного имени.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Государственное учреждение "Аппарат акима сельского округа Үшқайық" имеет право выступать стороной гражданско-правовых отношений от имени государства, если оно уполномочено на это в соответствии с законодательством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Государственное учреждение "Аппарат акима сельского округа Үшқайық" по вопросам своей компетенции в установленном законодательством порядке принимает решения, оформляемые решениями и распоряжениями акима села Үшкайық и другими актами, предусмотренными законодательством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Положение государственного учреждения "Аппарат акима сельского округа Үшқайық" утверждаются акиматом района.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Местонахождение юридического лица: Республика Казахстан, Туркестанская область, район Сауран, сельского округа Үшқайық, село Теке, улица А.Үсенова №25, индекс 161218.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Государственное учреждение "Аппарат акима сельского округа Үшқайық" образуется, упраздняется и реорганизуется акиматом района.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Государственное учреждения "Аппарат акима сельского округа Үшқайық" является государственным учреждением, содержащимся за счет местного бюджета.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Государственному учреждению "Аппарат акима сельского округа Ушкайык" запрещается вступать в договорные отношения с субъектами предпринимательства на предмет выполнения обязанностей, являющихся полномочиями государственного учреждения "Аппарат акима села Үшқайық".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Основные задачи, функции, права и обязанности государственного органа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Задачи: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Информационно-аналитическое, организационно-правовое, материально-техническое обеспечение деятельности акима, а также решение вопросов местного значения.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Полномочия: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Государственное учреждение "Аппарат акима сельского округа Үшқайық" имеет право, в пределах своей компетенции: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запрашивать и получать необходимую информацию, документы и иные материалы от должностных лиц государственных органов и других организаций;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приобретать и осуществлять имущественные и неимущественные права;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пользоваться информационными базами данных органов государственного управления, архивов, научных учреждений;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заключать договора, соглашения;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иметь иные права, предусмотренные в соответствии с законодательством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обязанности государственного учреждения "Аппарат акима сельского округа Үшқайық", в пределах своей компетенции: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качественно оказывать государственные услуги населению в соответствии с действющим законодательством;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качественно и своевременно исполнять акты и поручения Президента, Правительства Республики Казахстан и иных центральных исполнительных органов, акима района, акима села;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осуществлять иные обязанности, предусмотренные действующим законодательством.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Функции: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Государственное учреждение "Аппарат акима сельского округа Үшқайық" в рамках своей компетенции: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обеспечивает организацию проведение схода местного сообщество;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раздельного схода местного сообщества жителей села, улицы, многоквартирного жилого дома, собрания местного сообщества;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оповенщает о времени, месте созыва раздельного схода местного сообщества, схода и собрания местного сообщества и обсуждаемых вопросах не позднее чем за десять календарных дней до дня ихпроведения через средства массовой информации или иными способами;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обеспечивает исполнение решений, принятых на сходе местного сообщества или собрании местного сообщества и одобренных акимом района, сельского округа;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обеспечивает планирование и исполнение бюджета сельского округа;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представляет собранию местного сообщества и маслихат района отчет об исполнении бюджета сельского округа;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принимает решение о реализации бюджета сельского округа;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разрабатывает и представляет на утверждение собрания местного сообщества программу развития местного сообщества;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выступает заказчиком по строительству, реконструкции и ремонту объектов, относящихся к коммунальному имуществу сельского округа;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осуществляет контроль за целевым и эффективным использованием коммунального имущества местного самоуправления;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осуществляет права субъекта права коммунальной собственности по отношению к коммунальным юридическим лицам местного самоуправления;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устанавливает коммунальному государственному предприятию, имущество которого находится в коммунальной собственности сельского округа (коммунального имущества местного самоуправления), срок содержания и обеспечения сохранности изъятего имущество до его передачи иному лицу с последующим списанием с баланса;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представляет интересы государсва по вопросам коммунального имущества местного самоуправления, осуществляет защиту права собственности сельского округа (коммунального имущества местного самоуправления);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осуществляет контроль за выполнением доверительным управляющим обязательств по договору доверительного управления коммунальным коммунального имущества местного самоуправления;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осуществляет контроль и анализ выполнения планов разития коммунальных государственных предприятий, имущество которых находится в коммунальной собственности сельского округа (коммунального имущества местного самоуправления);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организует учет коммунального имущества местного самоуправления, обеспечивает его эффективное использование;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обеспечивают соблюдение единых требований в области информационно-коммуникационных технологий и обеспечения информационной безопасности, требований по управлению данными;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Рассматривает дела об административных правонарушениях и налагает административные взыскания за административные правонарушения, установленные пунктом 3 статьи 729 Кодекса Республики Казахстан "Об административных правонарушениях" 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Государственное учреждение "Аппарат акима сельского округа Үшқайық" по согласованию с собранием местного сообщества: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разрабатывает проекты правовых актов в сфере управления коммунального имущества местного самоуправления в переделах своей компетенций;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управляет коммунального имущества местного самоуправления, если иное не предусмотрено законами Республики Казахстан, осуществляет меры по его защите;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принимает решение и существляет приватизацию коммунального имущества местного самоуправления, в том числе обеспечивает его сохранность в процессе подготовки объекта к приватизации, привлекает посредника для организации процесса приватизации, обеспечивает оценку объекта приватизаци, осуществляет подготовку и заключение договоров купли-продажи объекта приватизации и контроль за соблюдением условий договоров купли-продажи;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определяет предмет и цели деятельности коммунального государственного предприятия, имущество которого находится в коммунальной собственности сельского округа (коммунального имущества местного самоуправления), а также вид коммунального государственного предприятия (на праве хозяственного ведения или казенное предприятие), ощуствляющего такую деятельность;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осущесвляет изъятие или перераспределение имущества, переданного коммунальному юридическому лицу местного самоуправления или риобретенного им в результате собственной хозяственной деятельности;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осуществляет изъятие излишнего, неиспользуемого либо используемого не по назначению имущества коммунальных юридических лиц местного самоуправления;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предоставляет коммунальное имущества местного самоуправления а имущественный наем (аренду), доверительного управление физическим лицам и негосударственным юридическим лицам без права последующего выкупа либо с правом последующего выкупа;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принимает решение о создании, реорганизаци, изменении наименования и ликвидации коммунальных юридических лиц местного самоуправления по согласованию с акимом района;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дает согласие коммунальному государсвенному предприятию на отчуждение или распоряжение иным способом, закрепленным за ним имуществом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(за исключением продажи произведенной им продукций), создание филиалов и предсатвительств, а также на передачу и списание дебиторской задолженности;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утверждает устав (положение) государственных юридических лиц местного сомоуправления, внесение в него изменений и дополнений;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определяет приоритетные направления деятельности и обязательные объемы работ (услуг), финансируемых из бюджета, коммунальных государственных предприятий, имущество которого находится в коммунальной собственности сельского округа (коммунального имущества местного самоуправления);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рассматривает, согласовывает в случаях, предусмотренных Законом Республики Казахстан "О государственном имуществе", и утверждает планы развития государственных предприятий, имущество которых находится в коммунальной собственности сельского округа, (коммунальной собственности местного самоуправления), и отчеты по их исполнению;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принимает решения об использовании коммунального имущества местного самоуправления, в том числе то передаче его в залог, аренду, безвозмездное пользование и доверительное управление;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закрепляет коммунальное имущество местного самоуправления за коммунальными юридическими лицами местного самоуправления;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принимает решение об утверждении коммунального имущества местного самоуправления;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в пределах своей компетенции осуществление иных функций в соответствии с законодательством Республики Казахстан.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Организация деятельности государственного органа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Государственного учреждения "Аппарат акима сельского округа Үшқайық" возглавляется акимом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Полномочия акима: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организует работу аппарата акима, осуществляет руководство его деятельностью;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рассматривает решения, принятые на сходе местного сообщества или собрании местного сообщества, обеспечивает их исполнение;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в соответствии законодательством Республики Казахстан акима села Үшкайық участвует в всех судебных актах или выдает доверенность;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принимает работников по трудовому договору за счет экономии бюджетных средств и (или) поступлений, предусмотренными законодательством Республики Казахстан о местном государственном управлении и самоуправлении;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составляет и утверждает сводный план поступлений и расходов денег от реализации государственными учреждениями товаров (работ, услуг), остающихся в их распоряжении в соответствии с бюджетными законодательством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проводит инвентаризацию жилищного фонда села;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организует по согласованию с акимом района и собранием местного сообщества снос аварийного жилья села;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оказывает содействие микрокредитованию сельского населения в рамках программных документов системы государственного планирования;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осуществляет иные полномочия, возложенные законами и иными нормативными правовыми актами Республики Казахстан. 18. Исполнение полномочий акима села Үшқайық в период его отсутствия осуществляется лицом, его замещающим в соответствии с действующим законодательством.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Аким может иметь заместителя акима в соответствии с законодательством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Аким определяет обязанности и полномочия заместителя акима в соответствии с законодательными актами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Аким обеспечивает соблюдение сотрудниками аппарата акима норм этики государственных служащих.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Имущество государственного органа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Государственное учреждение "Аппарат акима сельского округа Үшқайық" может иметь на праве оперативного управления обособленное имущество в случаях, предусмотренных законодательством.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Имущество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деятельности, и иных источников, не запрещенных законодательством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Имущество, закрепленное за государственным учреждением "Аппарат акима сельского округа Үшқайық" относится к коммунальной собственности.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Государственное учреждение "Аппарат акима сельского округа Үшқайық"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5. Реорганизация и ликвидация государственного органа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Реорганизация и ликвидация государственного учреждения "Аппарат акима сельского округа Үшқайық" осуществляются в соответствии с законодательством Республики Казахстан.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11 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района Сауран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 05 " декабря 2025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№ 280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 О государственном учреждении "Аппарат акима сельского округа Шаға" акимата района Сауран Глава 1. Общие положения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Государственное учреждение "Аппарат акима сельского округа Шаға" акимата района Сауран (далее – государственное учреждение "Аппарат акима сельского округа Шаға") является государственным органом Республики Казахстан, осуществляющий обеспечения деятельности акима села и осуществляющий иные функции, предусмотренные законодательством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Государственное учреждение "Аппарат акима сельского округа Шаға" не имеет ведомств.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Государственное учреждение "Аппарат акима сельского округа Шаға" осуществляет свою деятельность в соответствии с Конституцией и законами Республики Казахстан, актами Президента и Правительства Республики Казахстан, иными нормативными правовыми актами, а также настоящим Положением.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Государственное учреждение "Аппарат акима сельского округа Шаға" является юридическим лицом в организационно - правовой форме государственного учреждения, имеет печать с изображением Государственного Герба Республики Казахстан и штампы со своим наименованием на казахском и русском языках, бланки установленного образца, счета в органах казначейства в соответствии с законодательством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Государственное учреждение "Аппарат акима сельского округа Шаға" вступает в гражданско-правовые отношения от собственного имени.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Государственное учреждение "Аппарат акима сельского округа Шаға" имеет право выступать стороной гражданско-правовых отношений от имени государства, если оно уполномочено на это в соответствии с законодательством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Государственное учреждение "Аппарат акима сельского округа Шаға" по вопросам своей компетенции в установленном законодательством порядке принимает решения, оформляемые решениями и распоряжениями акима села Шаға и другими актами, предусмотренными законодательством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Положение государственного учреждения "Аппарат акима сельского округа Шаға" утверждаются акиматом района.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Местонахождение юридического лица: Республика Казахстан, Туркестанская область, район Сауран, село Шаға, улица Қожанова № 22, индекс 161223.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10. Государственное учреждение "Аппарат акима сельского округа Шаға" образуется, упраздняется и реорганизуется акиматом района.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Государственное учреждения "Аппарат акима сельского округа Шаға" является государственным учреждением, содержащимся за счет местного бюджета.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12. Государственному учреждению "Аппарат акима сельского округа Шаға" запрещается вступать в договорные отношения с субъектами предпринимательства на предмет выполнения обязанностей, являющихся полномочиями государственного учреждения "Аппарат акима села Шаға".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Основные задачи, функции, права и обязанности государственного органа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Задачи: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Информационно - аналитическое, организационно - правовое, материально-техническое обеспечение деятельности акима, а также решение вопросов местного значения.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Полномочия: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государственное учреждение "Аппарат акима сельского округа Шаға" имеет право, в пределах своей компетенции: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запрашивать и получать необходимую информацию, документы и иные материалы от должностных лиц государственных органов и других организаций;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приобретать и осуществлять имущественные и неимущественные права;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пользоваться информационными базами данных органов государственного управления, архивов, научных учреждений;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заключать договора, соглашения;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иметь иные права, предусмотренные в соответствии с законодательством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обязанности государственного учреждения "Аппарат акима сельского округа Шаға", в пределах своей компетенции: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качественно оказывать государственные услуги населению в соответствии с действющим законодательством;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качественно и своевременно исполнять акты и поручения Президента, Правительства Республики Казахстан и иных центральных исполнительных органов, акима района, акима села;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осуществлять иные обязанности, предусмотренные действующим законодательством.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Функции: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государственное учреждение "Аппарат акима сельского округа Шаға" в рамках своей компетенции: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обеспечивает организацию проведение схода местного сообщество;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раздельного схода местного сообщества жителей села, улицы, многоквартирного жилого дома, собрания местного сообщества;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оповенщает о времени, месте созыва раздельного схода местного сообщества, схода и собрания местного сообщества и обсуждаемых вопросах не позднее чем за десять календарных дней до дня ихпроведения через средства массовой информации или иными способами;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обеспечивает исполнение решений, принятых на сходе местного сообщества или собрании местного сообщества и одобренных акимом района, сельского округа;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обеспечивает планирование и исполнение бюджета сельского округа;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представляет собранию местного сообщества и маслихат района отчет об исполнении бюджета сельского округа;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принимает решение о реализации бюджета сельского округа;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разрабатывает и представляет на утверждение собрания местного сообщества программу развития местного сообщества;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выступает заказчиком по строительству, реконструкции и ремонту объектов, относящихся к коммунальному имуществу сельского округа;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осуществляет контроль за целевым и эффективным использованием коммунального имущества местного самоуправления;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осуществляет права субъекта права коммунальной собственности по отношению к коммунальным юридическим лицам местного самоуправления;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устанавливает коммунальному государственному предприятию, имущество которого находится в коммунальной собственности сельского округа (коммунального имущества местного самоуправления), срок содержания и обеспечения сохранности изъятего имущество до его передачи иному лицу с последующим списанием с баланса;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представляет интересы государсва по вопросам коммунального имущества местного самоуправления, осуществляет защиту права собственности сельского округа (коммунального имущества местного самоуправления);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осуществляет контроль за выполнением доверительным управляющим обязательств по договору доверительного управления коммунальным коммунального имущества местного самоуправления;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осуществляет контроль и анализ выполнения планов разития коммунальных государственных предприятий, имущество которых находится в коммунальной собственности сельского округа (коммунального имущества местного самоуправления);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организует учет коммунального имущества местного самоуправления, обеспечивает его эффективное использование;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обеспечивают соблюдение единых требований в области информационно-коммуникационных технологий и обеспечения информационной безопасности, требований по управлению данными;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Рассматривает дела об административных правонарушениях и налагает административные взыскания за административные правонарушения, установленные пунктом 3 статьи 729 Кодекса Республики Казахстан "Об административных правонарушениях";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Государственное учреждение "Аппарат акима сельского округа Шаға" по согласованию с собранием местного сообщества: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разрабатывает проекты правовых актов в сфере управления коммунального имущества местного самоуправления в переделах своей компетенций;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управляет коммунального имущества местного самоуправления, если иное не предусмотрено законами Республики Казахстан, осуществляет меры по его защите;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принимает решение и существляет приватизацию коммунального имущества местного самоуправления, в том числе обеспечивает его сохранность в процессе подготовки объекта к приватизации, привлекает посредника для организации процесса приватизации, обеспечивает оценку объекта приватизаци, осуществляет подготовку и заключение договоров купли-продажи объекта приватизации и контроль за соблюдением условий договоров купли-продажи;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определяет предмет и цели деятельности коммунального государственного предприятия, имущество которого находится в коммунальной собственности сельского округа (коммунального имущества местного самоуправления), а также вид коммунального государственного предприятия (на праве хозяственного ведения или казенное предприятие), ощуствляющего такую деятельность;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осущесвляет изъятие или перераспределение имущества, переданного коммунальному юридическому лицу местного самоуправления или риобретенного им в результате собственной хозяственной деятельности;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осуществляет изъятие излишнего, неиспользуемого либо используемого не по назначению имущества коммунальных юридических лиц местного самоуправления;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предоставляет коммунальное имущества местного самоуправления а имущественный наем (аренду), доверительного управление физическим лицам и негосударственным юридическим лицам без права последующего выкупа либо с правом последующего выкупа;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принимает решение о создании, реорганизаци, изменении наименования и ликвидации коммунальных юридических лиц местного самоуправления по согласованию с акимом района;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дает согласие коммунальному государсвенному предприятию на отчуждение или распоряжение иным способом, закрепленным за ним имуществом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(за исключением продажи произведенной им продукций), создание филиалов и предсатвительств, а также на передачу и списание дебиторской задолженности;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утверждает устав (положение) государственных юридических лиц местного сомоуправления, внесение в него изменений и дополнений;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определяет приоритетные направления деятельности и обязательные объемы работ (услуг), финансируемых из бюджета, коммунальных государственных предприятий, имущество которого находится в коммунальной собственности сельского округа (коммунального имущества местного самоуправления);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рассматривает, согласовывает в случаях, предусмотренных Законом Республики Казахстан "О государственном имуществе", и утверждает планы развития государственных предприятий, имущество которых находится в коммунальной собственности сельского округа, (коммунальной собственности местного самоуправления), и отчеты по их исполнению;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принимает решения об использовании коммунального имущества местного самоуправления, в том числе то передаче его в залог, аренду, безвозмездное пользование и доверительное управление;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закрепляет коммунальное имущество местного самоуправления за коммунальными юридическими лицами местного самоуправления;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принимает решение об утверждении коммунального имущества местного самоуправления;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в пределах своей компетенции осуществление иных функций в соответствии с законодательством Республики Казахстан.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Организация деятельности государственного органа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Государственного учреждения "Аппарат акима сельского округа Шаға" возглавляется акимом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Полномочия акима: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организует работу аппарата акима, осуществляет руководство его деятельностью;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рассматривает решения, принятые на сходе местного сообщества или собрании местного сообщества, обеспечивает их исполнение;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в соответствии законодательством Республики Казахстан акима села Шаға участвует в всех судебных актах или выдает доверенность;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принимает работников по трудовому договору за счет экономии бюджетных средств и (или) поступлений, предусмотренными законодательством Республики Казахстан о местном государственном управлении и самоуправлении;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составляет и утверждает сводный план поступлений и расходов денег от реализации государственными учреждениями товаров (работ, услуг), остающихся в их распоряжении в соответствии с бюджетными законодательством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проводит инвентаризацию жилищного фонда села;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организует по согласованию с акимом района и собранием местного сообщества снос аварийного жилья села;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оказывает содействие микрокредитованию сельского населения в рамках программных документов системы государственного планирования;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осуществляет иные полномочия, возложенные законами и иными нормативными правовыми актами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Исполнение полномочий акима сельского округа Шаға в период его отсутствия осуществляется лицом, его замещающим в соответствии с действующим законодательством.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Аким может иметь заместителя акима в соответствии с законодательством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Аким определяет обязанности и полномочия заместителя акима в соответствии с законодательными актами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Аким обеспечивает соблюдение сотрудниками аппарата акима норм этики государственных служащих.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Имущество государственного органа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Государственное учреждение "Аппарат акима сельского округа Шаға" может иметь на праве оперативного управления обособленное имущество в случаях, предусмотренных законодательством.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Имущество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деятельности, и иных источников, не запрещенных законодательством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Имущество, закрепленное за государственным учреждением "Аппарат акима сельского округа Шаға" относится к коммунальной собственности.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Государственное учреждение "Аппарат акима сельского округа Шаға"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5. Реорганизация и ликвидация государственного органа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Реорганизация и ликвидация государственного учреждения "Аппарат акима сельского округа Шаға" осуществляются в соответствии с законодательством Республики Казахстан.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12 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района Сауран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 05 " декабря 2025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№ 280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 О государственном учреждении "Аппарат акима сельского округа Шорнақ" акимата района Сауран Глава 1. Общие положения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Государственное учреждение "Аппарат акима сельского округа Шорнақ" акимата района Сауран (далее – государственное учреждение "Аппарат акима сельского округа Шорнақ") является государственным органом Республики Казахстан, осуществляющий обеспечения деятельности акима села и осуществляющий иные функции, предусмотренные законодательством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Государственное учреждение "Аппарат акима сельского округа Шорнақ" не имеет ведомств.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Государственное учреждение "Аппарат акима сельского округа Шорнак" осуществляет свою деятельность в соответствии с Конституцией и законами Республики Казахстан, актами Президента и Правительства Республики Казахстан, иными нормативными правовыми актами, а также настоящим Положением.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Государственное учреждение "Аппарат акима сельского округа Шорнақ" является юридическим лицом в организационно - правовой форме государственного учреждения, имеет печать с изображением Государственного Герба Республики Казахстан и штампы со своим наименованием на казахском и русском языках, бланки установленного образца, счета в органах казначейства в соответствии с законодательством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Государственное учреждение "Аппарат акима сельского округа Шорнақ" вступает в гражданско-правовые отношения от собственного имени.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Государственное учреждение "Аппарат акима сельского округа Шорнақ" имеет право выступать стороной гражданско-правовых отношений от имени государства, если оно уполномочено на это в соответствии с законодательством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Государственное учреждение "Аппарат акима сельского округа Шорнақ" по вопросам своей компетенции в установленном законодательством порядке принимает решения, оформляемые решениями и распоряжениями акима села Шорнақ и другими актами, предусмотренными законодательством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Положение государственного учреждения "Аппарат акима сельского округа Шорнақ" утверждаются акиматом района.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Местонахождение юридического лица: Республика Казахстан, Туркестанская область, район Сауран, село Шорнақ, улица Алтынсарина № 22, индекс 161221.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10. Государственное учреждение "Аппарат акима сельского округа Шорнақ" образуется, упраздняется и реорганизуется акиматом района.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Государственное учреждения "Аппарат акима сельского округа Шорнақ" является государственным учреждением, содержащимся за счет местного бюджета.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12. Государственному учреждению "Аппарат акима сельского округа Шорнақ" запрещается вступать в договорные отношения с субъектами предпринимательства на предмет выполнения обязанностей, являющихся полномочиями государственного учреждения "Аппарат акима села Шорнақ".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Основные задачи, функции, права и обязанности государственного органа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Задачи: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Информационно - аналитическое, организационно - правовое, материально-техническое обеспечение деятельности акима, а также решение вопросов местного значения.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Полномочия: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государственное учреждение "Аппарат акима сельского округа Шорнақ" имеет право, в пределах своей компетенции: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запрашивать и получать необходимую информацию, документы и иные материалы от должностных лиц государственных органов и других организаций;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приобретать и осуществлять имущественные и неимущественные права;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пользоваться информационными базами данных органов государственного управления, архивов, научных учреждений;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заключать договора, соглашения;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иметь иные права, предусмотренные в соответствии с законодательством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обязанности государственного учреждения "Аппарат акима сельского округа Шорнақ" в пределах своей компетенции: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качественно оказывать государственные услуги населению в соответствии с действющим законодательством;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качественно и своевременно исполнять акты и поручения Президента, Правительства Республики Казахстан и иных центральных исполнительных органов, акима района, акима села;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осуществлять иные обязанности, предусмотренные действующим законодательством.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Функции: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государственное учреждение "Аппарат акима сельского округа Шорнақ" в рамках своей компетенции: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обеспечивает организацию проведение схода местного сообщество;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раздельного схода местного сообщества жителей села, улицы, многоквартирного жилого дома, собрания местного сообщества;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оповенщает о времени, месте созыва раздельного схода местного сообщества, схода и собрания местного сообщества и обсуждаемых вопросах не позднее чем за десять календарных дней до дня ихпроведения через средства массовой информации или иными способами;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обеспечивает исполнение решений, принятых на сходе местного сообщества или собрании местного сообщества и одобренных акимом района, сельского округа;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обеспечивает планирование и исполнение бюджета сельского округа;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представляет собранию местного сообщества и маслихат района отчет об исполнении бюджета сельского округа;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принимает решение о реализации бюджета сельского округа;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разрабатывает и представляет на утверждение собрания местного сообщества программу развития местного сообщества;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выступает заказчиком по строительству, реконструкции и ремонту объектов, относящихся к коммунальному имуществу сельского округа;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осуществляет контроль за целевым и эффективным использованием коммунального имущества местного самоуправления;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осуществляет права субъекта права коммунальной собственности по отношению к коммунальным юридическим лицам местного самоуправления;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устанавливает коммунальному государственному предприятию, имущество которого находится в коммунальной собственности сельского округа (коммунального имущества местного самоуправления), срок содержания и обеспечения сохранности изъятего имущество до его передачи иному лицу с последующим списанием с баланса;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представляет интересы государсва по вопросам коммунального имущества местного самоуправления, осуществляет защиту права собственности сельского округа (коммунального имущества местного самоуправления);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осуществляет контроль за выполнением доверительным управляющим обязательств по договору доверительного управления коммунальным коммунального имущества местного самоуправления;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осуществляет контроль и анализ выполнения планов разития коммунальных государственных предприятий, имущество которых находится в коммунальной собственности сельского округа (коммунального имущества местного самоуправления);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организует учет коммунального имущества местного самоуправления, обеспечивает его эффективное использование;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обеспечивают соблюдение единых требований в области информационно-коммуникационных технологий и обеспечения информационной безопасности, требований по управлению данными;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Рассматривает дела об административных правонарушениях и налагает административные взыскания за административные правонарушения, установленные пунктом 3 статьи 729 Кодекса Республики Казахстан "Об административных правонарушениях";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Государственное учреждение "Аппарат акима сельского округа Шорнақ" по согласованию с собранием местного сообщества: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разрабатывает проекты правовых актов в сфере управления коммунального имущества местного самоуправления в переделах своей компетенций;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управляет коммунального имущества местного самоуправления, если иное не предусмотрено законами Республики Казахстан, осуществляет меры по его защите;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принимает решение и существляет приватизацию коммунального имущества местного самоуправления, в том числе обеспечивает его сохранность в процессе подготовки объекта к приватизации, привлекает посредника для организации процесса приватизации, обеспечивает оценку объекта приватизаци, осуществляет подготовку и заключение договоров купли-продажи объекта приватизации и контроль за соблюдением условий договоров купли-продажи;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определяет предмет и цели деятельности коммунального государственного предприятия, имущество которого находится в коммунальной собственности сельского округа (коммунального имущества местного самоуправления), а также вид коммунального государственного предприятия (на праве хозяственного ведения или казенное предприятие), ощуствляющего такую деятельность;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осущесвляет изъятие или перераспределение имущества, переданного коммунальному юридическому лицу местного самоуправления или риобретенного им в результате собственной хозяственной деятельности;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осуществляет изъятие излишнего, неиспользуемого либо используемого не по назначению имущества коммунальных юридических лиц местного самоуправления;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предоставляет коммунальное имущества местного самоуправления а имущественный наем (аренду), доверительного управление физическим лицам и негосударственным юридическим лицам без права последующего выкупа либо с правом последующего выкупа;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принимает решение о создании, реорганизаци, изменении наименования и ликвидации коммунальных юридических лиц местного самоуправления по согласованию с акимом района;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дает согласие коммунальному государсвенному предприятию на отчуждение или распоряжение иным способом, закрепленным за ним имуществом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(за исключением продажи произведенной им продукций), создание филиалов и предсатвительств, а также на передачу и списание дебиторской задолженности;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утверждает устав (положение) государственных юридических лиц местного сомоуправления, внесение в него изменений и дополнений;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определяет приоритетные направления деятельности и обязательные объемы работ (услуг), финансируемых из бюджета, коммунальных государственных предприятий, имущество которого находится в коммунальной собственности сельского округа (коммунального имущества местного самоуправления);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рассматривает, согласовывает в случаях, предусмотренных Законом Республики Казахстан "О государственном имуществе", и утверждает планы развития государственных предприятий, имущество которых находится в коммунальной собственности сельского округа, (коммунальной собственности местного самоуправления), и отчеты по их исполнению;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принимает решения об использовании коммунального имущества местного самоуправления, в том числе то передаче его в залог, аренду, безвозмездное пользование и доверительное управление;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закрепляет коммунальное имущество местного самоуправления за коммунальными юридическими лицами местного самоуправления;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принимает решение об утверждении коммунального имущества местного самоуправления;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в пределах своей компетенции осуществление иных функций в соответствии с законодательством Республики Казахстан.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Организация деятельности государственного органа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Государственного учреждения "Аппарат акима сельского округа Шорнақ" возглавляется акимом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Полномочия акима: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организует работу аппарата акима, осуществляет руководство его деятельностью;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рассматривает решения, принятые на сходе местного сообщества или собрании местного сообщества, обеспечивает их исполнение;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в соответствии законодательством Республики Казахстан акима села Шорнак участвует в всех судебных актах или выдает доверенность;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принимает работников по трудовому договору за счет экономии бюджетных средств и (или) поступлений, предусмотренными законодательством Республики Казахстан о местном государственном управлении и самоуправлении;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составляет и утверждает сводный план поступлений и расходов денег от реализации государственными учреждениями товаров (работ, услуг), остающихся в их распоряжении в соответствии с бюджетными законодательством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проводит инвентаризацию жилищного фонда села;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организует по согласованию с акимом района и собранием местного сообщества снос аварийного жилья села;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оказывает содействие микрокредитованию сельского населения в рамках программных документов системы государственного планирования;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осуществляет иные полномочия, возложенные законами и иными нормативными правовыми актами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Исполнение полномочий акима сельского округа Шорнак в период его отсутствия осуществляется лицом, его замещающим в соответствии с действующим законодательством.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Аким может иметь заместителя акима в соответствии с законодательством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Аким определяет обязанности и полномочия заместителя акима в соответствии с законодательными актами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Аким обеспечивает соблюдение сотрудниками аппарата акима норм этики государственных служащих.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Имущество государственного органа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Государственное учреждение "Аппарат акима сельского округа Шорнақ" может иметь на праве оперативного управления обособленное имущество в случаях, предусмотренных законодательством.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Имущество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деятельности, и иных источников, не запрещенных законодательством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Имущество, закрепленное за государственным учреждением "Аппарат акима сельского округа Шорнақ" относится к коммунальной собственности.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Государственное учреждение "Аппарат акима сельского округа Шорнақ"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5. Реорганизация и ликвидация государственного органа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Реорганизация и ликвидация государственного учреждения "Аппарат акима сельского округа Шорнақ" осуществляются в соответствии с законодательством Республики Казахстан.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13 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района Сауран "05"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года за №280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некоторых утративших силу постановлений акимата района Сауран.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района Сауран "Об утверждении положения государственного учреждения "Аппарат акима района Сауран", государственных учреждении аппаратов акимов сельских округов района Сауран" от 12 сентября 2025 года за № 200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