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8164d" w14:textId="98816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аппарата акима Келесского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Келесского района Туркестанской области от 8 сентября 2025 года № 144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Административным процедурно-процессуальным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Казахстанот 26 июня 2023 года №123 "Об утверждении Типовых регламентов акиматов области (города республиканского значения, столицы) и района (города областного значения)", акимат Келесского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аппарата акима Келесского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Заместители акима района, руководитель аппарата акима района, акимы сельских округов, руководители исполнительных органов, финансируемых из районного бюджета, сотрудники аппарата акима района в установленном законодательством порядке обеспечить неукоснительное соблюдение настоящего </w:t>
      </w:r>
      <w:r>
        <w:rPr>
          <w:rFonts w:ascii="Times New Roman"/>
          <w:b w:val="false"/>
          <w:i w:val="false"/>
          <w:color w:val="000000"/>
          <w:sz w:val="28"/>
        </w:rPr>
        <w:t>Регламента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района.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Ж.Агибаев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"8" сентября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№144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аппарата акима Келесского района</w:t>
      </w:r>
    </w:p>
    <w:bookmarkEnd w:id="4"/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1.1. Настоящий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аппарат акима Келесского района (далее – Регламент) разработан в целях организации работы аппарата и устанавливает внутренний порядок деятельности аппарат акима Келесского района (далее – Аппарат) и исполнительных органов, финансируемых из местного бюджета, а также акимов сельских округов в части их касающихся в процессе выполнения возложенных на него задач и функций.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1.2. Аппарат и его структурные подразделения (далее – отделы) осуществляют информационно-аналитическое, организационно-правовое и материально-техническое обеспечение деятельности акимата и акима Келесского района (далее – аким района), а также контролирует ход исполнения административных актов, принятых местными исполнительными органами района.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1.3. Деятельность Аппарата регламентируется Конституцией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Административным процедурно-процессуальным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самоуправлениив Республике Казахстан", Указом Президента Республики Казахстан от 13 апреля 2022 года №872"О мерах по дебюрократизации государственного аппарата", иными нормативными правовыми актами Республики Казахстан и настоящим Регламентом.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Регламентом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положения, применяются в деятельности Аппарата в части, не урегулированной иными правовыми актами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1.4. Заместители акима района, руководитель аппарата акима района выполняют функции согласно распределению обязанностей, утвержденному распоряжением акима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акимарайона или невозможности выполнения им своих обязанностей, его полномочия осуществляет заместитель акима района согласно распоряжения акима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1.5.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регулирует порядок: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деятельности Аппарата;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подготовки и проведения рабочих совещаний руководства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подготовки и проведения мероприятий с участием руководства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подготовки и оформления проектов актов акимата и акима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порядка рассмотрения обращений граждан и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организации контроля и проверки исполнения правовых актов, актов и поручений акимата и акимарайона, его заместителей и руководителя Аппарата.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1.6. Целями </w:t>
      </w:r>
      <w:r>
        <w:rPr>
          <w:rFonts w:ascii="Times New Roman"/>
          <w:b w:val="false"/>
          <w:i w:val="false"/>
          <w:color w:val="000000"/>
          <w:sz w:val="28"/>
        </w:rPr>
        <w:t>Регламента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эффективной и бесперебойной деятельности Аппарата;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качественной подготовки проектов постановлений акимата, решений и распоряжений, протокольных поручений акимарайона, а также приказов и поручении руководителя аппарата акима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согласованных действий всех местных исполнительных органов и должностных лиц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установление взаимной ответственности местных исполнительных органов за исполнение актов и поручений акимата и акима района, его заместителей, руководителя Аппарата.</w:t>
      </w:r>
    </w:p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Планирование работы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2.1. Деятельность Аппарата планируется на основании утвержденных планов комиссий, планов развития района, а также иных нормативно-правовых актов.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2.2. Решение об исключении мероприятий из планов или иного документа, а также переносе их сроков исполнения принимается руководителем Аппарата (либо лицом, исполняющим его обязанности) на основании служебной записки, представленной руководителем соответствующего отдела аппарата акима района.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2.3. Еженедельный график работы акима района формируется отделом организационно-инспекторской работы аппарата акима района (далее – Орготдел). Внесение изменений в график акимарайона осуществляется Орготделом на основании предложений заместителей акима района, руководителя Аппарата.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2.4. График проведения мероприятий в залах Аппарата формируется еженедельно Орготделом на основании заявок заместителей акима района, руководителя Аппарата, его заместителей и заинтересованных отделов.</w:t>
      </w:r>
    </w:p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подготовки и проведения официальных мероприятий с участием руководства района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3.1. Руководитель аппарата, Орготдел, отделы, акимы сельских округов, пресс-секретарь, помощники и советники акима района при подготовке проектов выступлений, статей, интервью, а также иных материалов к официальным мероприятиям с участием руководства района (далее - проекты выступлений) должны соблюдать требования настоящего Регламента.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3.2. Орготдел за 5 (пять) рабочих дней уведомляет отделы, акимы сельских округов о предстоящем мероприятии.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3.3. Задействованные в мероприятии районные управления, а также акимы сельских округов за 4 (четыре) рабочих дней направляют в курирующий отдел: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информационно-справочные материалы;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сценарий, краткую программу и порядок ведения;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информацию о месте, дате, формате проведения;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список участников мероприятия;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схему рассадки участников мероприятия;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проект выступления на государственном и русском языках.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3.4. Материалы направляются по внутренней сети электронного документооборота или по линии служебной корреспонденции, подписанные руководителем отдела или лицом, его замещающим либо руководителями заинтересованных районных управлении, а также акимы сельских округов.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3.5. Подготовку выступлений акима района осуществляет районный отдел внутренней политики, а также отраслевые отделы, Орготдел, акимы сельских округов и ответственные отделы.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3.6. Проекты выступлений акимарайона должны соответствовать следующим требованиям: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иметь четкую логику изложения;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содержать проверенную информацию, официально подтвержденные статистические и фактические данные;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 содержать повторное воспроизведение фрагментов уже обнародованных выступлений;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максимально соответствовать формату мероприятия;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соответствовать нормам делового, литературного казахского и русского языков, а также стилистике устной речи.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3.7. Ответственность за достоверность статистических, фактических данных и качество представленных материалов несут лица, их подписавшие, достоверность и перепроверку данных обеспечивает соответствующий отдел.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3.8. Материалы представляются для согласования отраслевому заместителю акима района и руководителю аппарата за 3 (три) рабочих дня до даты проведения мероприятия.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подготовке проектов выступлений акима района или лица, официально его замещающего, на мероприятиях, проведение которых определено в срочном порядке, руководителем Аппарата могут быть установлены иные сроки.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3.9. После согласования с заместителем акима района и руководителем аппарата, руководители курирующих отделов передают материалы советнику акима района, не позднее чем за 2 (два) рабочих дня до запланированного мероприятия.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3.10. При подготовке проектов наиболее крупных, общественно значимых мероприятий с участием акима района могут создаваться временные рабочие группы с участием представителей задействованных отделов и государственных органов под общим руководством должностного лица, курирующего подготовку соответствующего мероприятия.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3.11. Участие представителей средств массовой информации (далее – СМИ) в мероприятиях согласовывается с пресс-секретарем и районным отделом внутренней политикиза 3 (три) рабочих дня до проведения мероприятия.</w:t>
      </w:r>
    </w:p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Порядок подготовки рабочих поездок акима района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4.1. Организация и подготовка рабочих поездок акима района осуществляются Орготделом совместно с заместителями акима района, руководителями аппарата, отраслевых отделов, акимами соответствующих сельских округов, а также с заинтересованными ведомствами.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4.2. Отделы и акимы сельских округов ежеквартально вносят в Орготдел предложения о рабочих поездках акима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4.3. На основании предложений, представленных акимами, Орготдел формирует проект Плана рабочих поездок на следующий год и после согласования с заместителями акимарайона и руководителем Аппарата вносит его для дальнейшего согласования с акимом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Согласованный План рабочих поездок включается в рабочий график акима района. План проведения рабочих поездок может изменяться по указанию акима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4.4. Орготдел за 7 (семь) рабочих дней уведомляет акимов сельских округов, отделов и районных управлении о предстоящей поездке.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4.5. Акиматы, иные заинтересованные государственные органы при необходимости за 5 (пять) рабочих дней до поездки представляют в Орготдел следующие материалы: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проект программы рабочей поездки акима района (далее - Программа);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информационно-справочные материалы (социально-экономическое положение и общественно-политическая ситуация, материалы по тематике поездки, проблемные вопросы, паспорта объектов и другие);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проекты поручений акима, согласованные с заместителями акима района, с приложением документов, подтверждающих: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соответствие стратегическим и программным документам;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результативность и эффективность;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реальность сроков исполнения;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экономическую целесообразность и обеспеченность ресурсами.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4.6. Ответственность за достоверность представленных материалов несут лица, их подписавшие, достоверность и перепроверку данных обеспечивает соответствующий отдел.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4.7. Полученные материалы направляются Орготделом в соответствующие отделы для перепроверки и согласования с курирующими заместителями акима района в течение трех рабочих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4.8. Заинтересованные отделы в случае необходимости представляютв Орготдел дополнительную информацию о положении дел в посещаемом сельском округе по вопросам их компетенции.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4.9. Орготдел за 2 (пять) рабочих дней до предстоящей рабочей поездки формирует окончательный пакет материалов и вносит на согласование руководителю Аппарата.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подготовке внеплановых рабочих поездок акимарайона или лица, официально его замещающего, руководством Аппарата могут быть установлены иные сроки подготовки необходимых материалов.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4.10. После согласования с руководителем Аппарата, Орготдел передает материалы советнику акима района, не позднее чем за 1 (один) рабочи дня до рабочей поездки.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4.11. Пресс-секретарь по итогам рабочей поездки акима района в течение 1 (одного) рабочего дня готовит информационные сообщения на государственном и русском языках и обеспечивает их размещение на официальном сайте акимата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Подготовку отчета по итогам рабочей поездки акима района в Аппарат с подробным отражением основных аспектов мероприятия в течение 2 (двух) рабочих дней с момента завершения рабочей поездки обеспечивает Орготдел.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4.12. Орготдел, отделы и акимы сельских округов обеспечивают: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подготовку мест проведения мероприятий (наличие соответствующей мебели, светового оборудования, звукоусиления, оборудования синхронного перевода, баннера, флористики и других необходимых предметов);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поствизитное освещение рабочей поездки акимарайона в местных СМИ.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4.13. Пресс-секретарь совместно с отделов внутренней политики не позднее 2 (двух) рабочих дней с момента завершения рабочей поездки акима района обеспечивают поствизитное освещение его рабочей поездки в региональных печатных и электронных СМИ.</w:t>
      </w:r>
    </w:p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Порядок подготовки и проведения совещаний, проводимых под  председательством акима района, либо лицом его замещающим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5.1. Заседания акимата проводятся посредством видеоконференцсвязи, а также в очном или смешанном форматах не реже одного раза в месяц и созываются руководителем аппарата.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Внеочередные заседания созываются по инициативе акима или лица, исполняющего обязанности акима.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5.2. На заседаниях акимата председательствует аким, а в его отсутствие – лицо, исполняющее обязанности акима.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5.3. Заседания акимата являются открытыми и ведутся на казахском и (или) русском языках.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необходимости, отдельные вопросы могут рассматриваться на закрытых заседаниях.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5.4. Заседание акимата считается правомочным, если в нем принимает участие не менее двух третей членов акимата.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рассмотрения вопроса на заседании акимата принимается постановление.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Постановления принимаются большинством голосов присутствующих членов акимата.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5.5. На заседаниях акимата могут присутствовать депутаты районного маслихата, акимы сельских округов, руководители самостоятельных отделов и руководители учреждений.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5.6. Подготовленные к рассмотрению на заседании материалына казахском и русском языках вносятся в Орготдел за 5 (пять) рабочих дней до заседания и включают: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справки, информационные сведения и материалы объемом не более5 (пять) страниц;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проекты постановлений и протокольного решения;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сравнительные таблицы, презентации (цветные слайды объемом не более 10 (десять) мегабайт и размером шрифта не менее 20, соответствующие формату отображения визуальной информации 16:9);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информационные (аналитические) доклады (продолжительностьюне более 7-10 минут);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список участников;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слайды (в цветном изображении) при необходимости;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другие материалы по вопросам, рассматриваемым на заседании акимата.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5.7. Материалы, вносимые на заседания акимата, должны быть представлены с соблюдением следующих требований: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на государственном и при необходимости на русском языках, на электронных и бумажных носителях;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завизированы первым руководителем государственного органа, вносящего документы, либо лицом, его замещающим, наделенным правом первой подписи;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согласованы с заместителем акима района по курируемым вопросам, руководителем рабочего органа и руководителем государственного правового отдела аппарата акимарайона.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Материалы к заседанию вносятся в электронном виде, за исключением документов, содержащих служебную информацию ограниченного распространения или государственные секреты, которые вносятся с соблюдением требований режима секретности и ограничения допускана заседания в соответствии с Законом Республики Казахстан "О государственных секретах".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приглашенных в заседании обеспечивается Орготделом.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Приглашенное лицо обеспечивает подтверждение и (или) участие на заседании (совещаниях), организованном (организованных) аппаратом.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Ответственность за несвоевременное представление и качество материалов возлагается на заместителей акима района, первых руководителей районных управлений (по согласованию) и исполнительных органов, руководителей отделов.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5.8. Орготдел формирует пакет документов, представленных отделами, и передает руководителю Аппарата в срок за 1 (один) рабочий день до заседания акимата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Орготдел формирует раздаточной материал: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Акиму района - повестка дня, порядок ведения, список приглашенных, перечень проектов постановлений, справка, доклад и слайды;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первому заместителю акима района, заместителям акима района, руководителю Аппарата - повестка дня, перечень проектов постановлений, доклад и слайды;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членам акимата, акимамсельских округов - повестка дня и перечень проектов постановлений.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5.9.Орготдели оператор обеспечивает: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рассадку участников заседания акимата;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подключение аудио или видео аппаратуры.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5.10. При проведении внеочередного (экстренного) заседания акимата Орготдел обеспечивает рассылку повестки дня членам акиматаи приглашенным.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5.11.На заседании акимата ведется протокол, в котором указываются присутствующие должностные лица, наименование и предмет обсуждаемых вопросов, докладчики, выступающие в ходе обсуждения (при необходимости – основное содержание их выступлений, замечаний) и постановление, принятое членами акимата. Обсуждение вопросов, рассматриваемых на заседаниях, записывается в электронные источники информации.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Подписанные постановления вместе с протоколом заседания акимата района передаются организационным отделом в общий и административный отдел не позднее следующего дня после проведения заседания акимата.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Протоколы (оригиналы) заседания акимата, а также материалы к нему хранятся в Орготделе. Протоколы заседания акимата, а также материалы к нему по истечении сроков временного хранения передаются в архив аппарата.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5.12. Контроль и мониторинг за ходом исполнения поручений, данныхзаседании акимата осуществляется Орготделом.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5.13. Пресс-секретарь совместно с районным отделом внутренней политики не позднее 1 (одного) рабочего дня с момента окончания заседания акимата района обеспечивает освещение его работы в региональных и электронных СМИ.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5.14. Порядок подготовки материалов и обеспечение участия акимарайона на заседаниях акима Туркестанской области или заместителей акима области: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участия акима района в заседаниях акима Туркестанской области или заместителей акима области (далее - областные заседания) и организация подготовки материалов осуществляется Орготделом, заместителями акима района, руководителем аппарата, районными управлениями (по согласованию) и исполнительными органами района, отделами;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заседаниях области в режиме видеоконференции присутствуют аким района, заместители акима района, руководитель аппарата, первые руководители территориальных (по согласованию) и исполнительных органов (в соответствии с перечнем, утвержденным руководителем аппарата) и другие заинтересованные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после получения повестки дня заседания области Орготдел в течение одного дня обеспечивает направление в заинтересованные государственные органы для исполнения повестки дня в указанный срок;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отделы, ответственные за подготовку материалов, акимы сельских округов в течение 2 (двух) рабочих дней до областного заседания должны представить Орготделу и руководителю аппарата следующие материалы: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справку (не должна превышать трех страниц);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список приглашенных;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при необходимости проект доклада (не более 1,5 страницы) выступления акима района, или лица, исполняющего обязанности акима района (на государственном и русском языках).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Список приглашенных, формируемый территориальными (по согласованию) и исполнительными органами (согласно указателю/перечню рассылки), в обязательном порядке согласовывается с курирующим заместителем акима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5.15. Руководители отделов в течение 2 (двух) рабочих дней до заседания области должны согласовать представленные материалы с курирующими заместителями акима района и обязаны передать согласованные материалы в Орготдел.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5.16. После комплектования готовых материалов Орготдел в течение 1 (одного) рабочего дня до заседания области вносит документы руководителю аппарата, который представляет материалы акиму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Готовые материалы, должны быть представлены с соблюдением следующих требований: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на государственном и русском языках, на электронных и бумажных носителях;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- завизированы первым руководителем государственного органа, вносящего материалы, либо лицом, его замещающим, наделенным правом первой подписи;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Должен быть согласован с курирующим вопросы заместителем акима района, руководителем аппарата, руководителями отделов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5.17. В случае несвоевременного представления материалов соответствующими государственными органами Орготдел на письменной основе вносит руководителю аппарата служебную записку для получения мер дисциплинарного воздействия.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Ответственность за несвоевременное представление и качество материалов возлагается на заместителей акима района, первых руководителей районных управлений (по согласованию) и акимов сельских округов, руководителей отделов.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5.18. Рассадку участников, подключение аудио или видео аппаратуры осуществляется Орготделом и специалистом, ответственным за сферу обеспечения информационной безопасности, по согласованию руководителем аппарата.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5.19. По итогам заседания области по заданиям разрабатывается план мероприятий, аким района выносит ряд вопросов для обсуждения участниками заседания. На заседаниях Орготделом ведется протокол.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Протокол оформляется в соответствии с номенклатурой дел. Протоколы направляются заинтересованным государственным органам и должностным лицам в соответствии с листом рассылки.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5.20. Контроль и мониторинг исполнения поручений, данных по итогам заседаний области, осуществляет Орготдел.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5.21. Порядок подготовки и проведения аппаратных совещаний под председательством акима района: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5.22. Подготовка и проведение материалов на аппаратные совещания под председательством акима района (далее – аппаратное совещание) осуществляется Орготделом, заместителями акима района, территориальными управлениями (по согласованию) и отделами, акимами сельских округов.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5.23. Аппаратные совещания проводятся еженедельно.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5.24. На аппаратных совещаниях председательствует аким района, в его отсутствие – исполняющий обязанности акима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5.25. В аппаратных совещаниях принимают участие заместители акима района, руководитель аппарата, отделы, акимы сельских округов и руководители иных учреждений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5.26. Руководитель Аппарата в рабочем порядке согласовывает с акимомрайона повестку аппаратного совещания на основании представленных территориальнымии исполнительными органами перечня актуальных вопросов.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5.27. После утверждения акимомрайона повестки аппаратного совещания, Орготделв срок за 4 (четыре) рабочих дней до аппаратного совещания, обеспечивает рассылку повестки дня с сопроводительным письмом через мессенджерей социальных сетей в заинтересованные государственные органы для исполнения в указанный срок.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5.28. Отделы по подготовке материалов и акимы сельских округов в течение 2 (двух) рабочих дней до проведения аппаратного совещания представляют в Орготдел следующие материалы: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справку по рассматриваемому вопросу, не превышающую трех страниц;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проект доклада;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предложения к протоколу;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список лиц, приглашенных на аппаратное совещание.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Список приглашенных лиц, формируемый территориальными (по согласованию) и исполнительными органами (согласно указателю/перечню листа рассылки), в обязательном порядке согласовывается с курирующим заместителем акима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5.29. Руководители отделов, за 2 (два) рабочих дня до аппаратного совещания, согласовывают представленные материалы с курирующим заместителем акима района и представляют согласованные материалыв Орготдел.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5.30. Орготдел за 1 (один) рабочий день до аппаратного совещания должен подготовить порядок ведения акимурайона или лицу, исполняющему его обязанности, оповестить приглашенных на аппаратное совещание.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5.31. После формирования готовых материалов Орготдел передают документы руководителю Аппарата, который представляет готовые материалы акиму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Готовые материалы, должны соответствовать следующим требованиям: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исполнены на государственном и русском языках, на электронном и бумажном носителях;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завизированы первым руководителем органа, вносящего материалы, либо лицом, его замещающим, наделенным правом первой подписи;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согласованы с заместителями акима района по курируемым вопросам, руководителем Аппарата, руководителями отделов.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5.32. В случае несвоевременного представления соответствующими государственными органами материалов, Орготдел в письменном виде докладывает руководителю Аппарата для принятия мер дисциплинарного воздействия.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Ответственность за качество и своевременное представление материалов возлагается на заместителей акимарайона, первых руководителей территориальных (по согласованию) и исполнительных органов (согласно указателю/перечню листа рассылки), руководителей отделов.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5.33. Рассадку участников, подключение аудио или видео аппаратуры обеспечивает Орготдел по согласованию с заместителем руководителя Аппарата.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5.34. На аппаратных совещаниях ведется протокол, в котором указываются поручения акимарайона соответствующим лицам. Обсуждение вопросов, рассматриваемых на аппаратных совещаниях, записывается на электронные носители информации.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оформляется в течение 1 (одного) рабочего дня со дня завершения аппаратного совещания Орготделом, на основе представленных предложений соответствующими отделами, визируется руководителем юридического отдела, заместителями акима района по курирующим вопросам, руководителем Аппарата и подписывается акимом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Протоколы аппаратных совещаний оформляются в соответствии с номенклатурой дел и направляются в заинтересованные государственные органы и должностным лицам согласно указателю/перечню листа рассылки.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5.35. Контроль и мониторинг хода исполнения поручений, данных на аппаратных совещаниях осуществляются Орготделом.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5.36. Порядок подготовки и проведения оперативных совещаний под председательством акима района: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5.37. Подготовка материалов и проведение оперативных совещаний под председательством акима района (далее - Оперативное совещание) осуществляется Орготделом, советником акима района и специалистом, ответственным за чрезвычайные ситуации, заместителями акима района, отделами и акимами сельских округов.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Оперативные совещания проводятся по поручению акима района по актуальным вопросам в рабочем порядке.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Оперативные совещания могут проводиться в залах совещаний и в кабинете акима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5.38. Повестку оперативного совещания определяет аким района, могут инициировать заместители акима района и руководитель Аппарата.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утверждения акимом района повестки оперативного совещания, соответствующие отделы, незамедлительно обеспечивают рассылку повестки дня с сопроводительным письмом за подписью руководителя Аппарата в заинтересованные органы для исполнения в указанный срок.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5.39. Территориальные (по согласованию) и исполнительные органы, ответственные за подготовку материалов (согласно указателю/перечню рассыла), в указанный в письме срок должны представить в Сводный отдел следующие материалы: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справку (не должна превышать трех страниц);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проект доклада выступающих;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предложения к протоколу;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список приглашенных.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5.40. Список приглашенных, формируемый территориальными (по согласованию) и исполнительными органами (согласно указателю/перечню рассыла), в обязательном порядке согласовывается с курирующим заместителем акима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5.41. В соответствии с курируемыми вопросами руководители структурных подразделений акима района, отделы и акимы сельских округов после получения материалов быстро анализируют информацию, представляемую в справке, проверяют правильность и представляют в Орготдел.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Орготдел обеспечивает подготовку порядка ведения с акимом района или лицом, исполняющим его обязанности, участие приглашенных на оперативный совет.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5.42. После формирования готовых материалов, Орготдел передает передает готовые материалы акимурайона после согласования с руководителем Аппарата.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5.43. Готовые материалы, должны быть представлены с соблюдением следующих требований: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на государственном и (или) русском языках, на электронных и бумажных носителях;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завизированы первым руководителем органа, вносящего материалы, либо лицом, его замещающим, наделенным правом первой подписи;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согласованы с заместителями акимарайона по курируемым вопросам, руководителем Аппарата, руководителями отделов.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5.44. Ответственность за несвоевременное представление и качество материалов возлагается на заместителей акима района, руководителя аппарата, Орготдел и руководителей курирующих отделов.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5.45. Рассадку участников, подключение аудио или видео аппаратуры обеспечивает Орготдел по согласованию с руководителем аппарата.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5.46. На оперативных совещаниях в случае необходимости ведется протокол, в котором указываются поручения акима района соответствующим лицам. Обсуждение вопросов, рассматриваемых на оперативных совещаниях, записывается на электронные носители информации.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оформляется Орготделом в течение 1 (одного) рабочего дня со дня завершения оперативного совещания, визируется заместителями акимарайона по курирующим вопросам, руководителем аппарата и подписывается акимом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Протокола оперативных совещаний оформляются в соответствии с номенклатурой дел. Протокола направляются в заинтересованные государственные органы и должностным лицам согласно указателю/перечню рассыла.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5.47. Ход выполнения поручений, данных на оперативных совещаниях, контролируется Орготделом и структурными подразделениями аппарата и вносится служебная записка на основании невыполненных поручений.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5.48. Порядок подготовки и проведения заседаний межведомственных комиссий и координационных советов акимата района под председательством акима района: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5.49. Подготовка материалов и проведение заседаний межведомственных комиссий и координационных советов акимата района под председательством акима района (далее - заседания комиссий и советов) осуществляется Орготделом, структурными подразделениями аппарата акима района, заместителем акима района и отделами.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Заседания комиссий и советов проводятся согласно положениям и графику проведения заседаний.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и время проведение комиссий/советов в рабочем порядке согласовываются с руководителем Аппарата;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Повестку заседаний комиссий и советов утверждает аким района согласно ежегодному плану проведения заседаний в зависимости от комиссии и совета.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5.50. После утверждения акимомрайона повестки заседаний комиссий и советов, соответствующие рабочие органы (территориальные(по согласованию) и исполнительные органы обеспечивают рассылку повестки дня с сопроводительным письмом за подписью курируемого заместителя акима района или руководителя Аппарата, в зависимости от комиссии и совета. Повестка направляется в заинтересованные государственные органы для исполнения в указанный срок.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Территориальные (по согласованию) и исполнительные органы (согласно указателю/перечню рассыла), ответственные за подготовку материаловв указанный в письме срок должны представить в соответствующие отделы в зависимости от комиссии и совета следующие материалы: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-справку (не должна превышать трех страниц);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-порядок ведения;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-проект доклада выступающих;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-список приглашенных.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5.51. Орготдел, структурные подразделения аппарата акима района, заместитель акима района и самостоятельные отделы в обязательном порядке согласовывают список приглашенных с курирующим заместителем акима района или руководителем аппарата в зависимости от типа комиссии и Совета.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5.52. Отделы и акимы сельских округов после получения материалов должны быстро проанализировать, проверить достоверность информации, представленной в справке (при необходимости с выездом на место), и представить их курирующему заместителю акима района. Заместители акима района предоставляют готовые материалы акиму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Готовые материалы, должны быть представлены с соблюдением следующих требований: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-на государственном и русском языках, на электронных и бумажных носителях;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-завизированы первым руководителем государственного органа, вносящего материалы, либо лицом, его замещающим, наделенным правом первой подписи.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Ответственность за несвоевременное представление и качество материалов возлагается на Орготдел, структурные подразделения аппарата акима района, заместителя акима района и самостоятельные отделы в зависимости от вида совещаний с комиссией.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5.53. Рассадку участников, подключение аудио или видео аппаратуры осуществляется Орготдел и специалистом, ответственным за обеспечение информационной безопасности.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5.54. На заседаниях комиссий и советов ведется протокол, в котором указываются поручения акима района соответствующим лицам. Обсуждение вопросов, рассматриваемых на заседаниях, записывается на электронные носители информации.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оформляется в течение 1 (одного) рабочего дня со дня завершения заседания рабочим органом, визируется заместителями акима района по курирующим вопросам, руководителем Аппарата и подписывается акимом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Протоколы заседаний комиссий и советов оформляются в соответствиис номенклатурой дел. Протоколы направляются в заинтересованные государственные органы и должностным лицам согласно указателю/перечню рассыла.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5.55. Контроль и мониторинг хода исполнения поручений, данныхпо итогам на заседаний комиссий и координационных советов осуществляется рабочим органом в зависимости от вида совещания с комиссией Орготделом, структурными подразделениями аппарата акима района, заместителем акима района и отделами.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5.56. За подготовку помещения и рабочего места акимарайонана выездных совещаниях и рабочих поездках отвечает Орготдел и ответственный за обеспечение информационной безопасности аппарата акима района и отдел внутренней политики района.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включает в себя: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установка и организация работы необходимой аппаратуры;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работа микрофонов;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расстановка воды, стаканов;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часы, бумага, ручки, карандаши;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изготовление и расстановку куверток;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регистрацию участников совещания;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рассадку приглашенных на мероприятия.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5.57. Подготовку совещаний проводимых с участием заместителей акимов района, руководителя Аппарата осуществляют соответствующие отделы по принадлежности вопросов.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проведения совещания в залах Аппарата, ответственный отдел не позднее чем за 2 (два) дня уведомляет Орготдел о дате, времени и месте проведения совещания.</w:t>
      </w:r>
    </w:p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Порядок взаимодействия местных исполнительных органов при рассмотрении актов прокурорского реагирования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6.1. Рассмотрение актов прокурорского реагирования, направленных в адрес руководства района, по поручению заместителей акима района, осуществляется тем исполнительным органом, в чью компетенцию входят вопросы, ставшие предметом акта прокурорского реагирования.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6.2. В соответствии с Конституционным Законом Республики Казахстан "О прокуратуре" акт прокурорского реагирования подлежит рассмотрению с участием всех заинтересованных лиц, с приглашением представителей прокуратуры.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6.3. Отдел, которому поручено рассмотрение акта прокурорского реагирования, готовит проект ответа за подписью заместителей акима района и руководителя аппарата акима района и в случае необходимости, принимает иные меры, вытекающие из акта прокурорского реагирования.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6.4. Проекты ответов со исполнителей на акты прокурорского реагирования представляются в заинтересованный отдел не позднее, чем за 5 (пять) рабочих дней до истечения сроков ответа на указанные акты, установленных Конституционным Законом Республики Казахстан "О прокуратуре".</w:t>
      </w:r>
    </w:p>
    <w:bookmarkStart w:name="z1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Порядок подготовки рассмотрения у акимарайона результатов деятельности акимов сельских округови отделов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7.1. Результаты деятельности акимов сельских округов и отделов могут быть рассмотрены у акима района на личном приеме руководящих должностных лиц государственных органов, в ходе тематического рабочего совещания или на основе письменных материалов, представленных государственными органами.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7.2. Ответственность за подготовку и качество материалов по рассмотрению у акима района результатов деятельности акимов сельских округов и отделов возлагается на Орготдел.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7.3. Общую координацию работы по подготовке рассмотрения у акима района результатов деятельности государственных органов осуществляют заместители акима района и руководитель аппарата в пределах своей компетенции.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7.4. Орготдел в течение 5 (пяти) рабочих дней со дня поступления информации, доклада или отчета готовит экспертное заключение, при необходимости может запросить в письменной или устной форме у государственных органов дополнительные материалы.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7.5. По результатам рассмотрения и анализа всех имеющихся материалов Орготделов формируются итоговые материалы, включающие в себя информацию, доклад или отчет государственного органа.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7.6. Ответственный отдел визирует экспертное заключениеу координирующего его деятельность заместителя акима района, руководителя Аппарата и направляет итоговые материалы в Орготдел для последующего внесения акиму района.</w:t>
      </w:r>
    </w:p>
    <w:bookmarkStart w:name="z1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Порядок оформления протоколов по итогам совещаний с участием акима района в аппарате акима района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8.1. Протоколы (при необходимости стенограммы) официальных визитов, отчет акимарайона перед населением и ежегодное обсуждение Послания Главы государства обеспечивает Орготдел совместно с отделом внутренней политики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Протоколы по вопросам исполнительской дисциплины, организационных мероприятий оформляются Орготделом.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Протоколы выездных совещаний и рабочие визиты акима района готовит Орготдел.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8.2. Протоколы совещаний (селекторных, рабочих), включающие несколько вопросов из разных сфер оформляется Орготделом согласовываются с курирующими заместителями акима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8.3. В протоколе указываются председательствующий, присутствующие лица, повестка дня, фамилии докладчиков и выступивших при обсуждении, пункты поручений, высказанные в ходе обсуждения, ответственные исполнители и сроки исполнения.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8.4. Протоколы консультативно-совещательных органов (далее - КСО) оформляются рабочим органом данного КСО и согласовываются с заместителем председателя КСО.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8.5. В протоколе обязательно должно быть указано, на кого возлагается контроль за его исполнением. Протокольные поручения оформляются в виде пунктов и подпунктов, обозначаемых арабскими цифрами. Протокольные поручения должны быть оформлены четко, понятно.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Проекты протоколов заседаний и совещаний с участием акима района готовятся на государственном языке.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протоколы оформляются в течение 1 (одного) рабочего дня, если не установлен иной срок, и согласовываются в течение 1 (одного) дня с курирующими заместителями акима района (с учетом взаимозаменяемости), руководителем Аппарата, заинтересованным руководителем отдела. После согласования правок и внесения соответствующих исправлений проекты протоколов направляются на подпись акиму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8.6. Контроль за оформлением и предоставлением протоколов в срок осуществляет руководитель аппарата акимарайона.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8.7. Протоколы заседаний акимата района оформляются Орготделом, согласовываются с руководителем аппарата. Протоколы заседаний акимата оформляются в течение 1 (одного) рабочего дня.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8.8. Информацию по исполнению протокольных поручений акима района необходимо вносить на имя акимарайона подписью первого руководителя либо лица, исполняющего его обязанности.</w:t>
      </w:r>
    </w:p>
    <w:bookmarkStart w:name="z1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Оформление, прохождение, рассмотрение входящей и исходящей корреспонденции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9.1. Рассмотрение и прохождение входящей, исходящей корреспонденции и иных служебных документов в Аппарате осуществляются в соответствии с настоящим Регламентом и иными внутренними документами, утвержденными руководителем Аппарата.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9.2. Порядок и условия организации электронного документооборотав Аппарате определяются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электронном документе и электронной цифровой подписи",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25 августа 2023 года №236 "Об утверждении Правил документирования, управления документацией и использования систем электронного документооборота в государственныхи негосударственных организациях" (далее – Правила), настоящим Регламентом и иными внутренними документами, утвержденными руководителем Аппарата.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9.3. Организация и ведение секретного производства осуществляются руководителем общего и административного отдела и главным инспектором по работе с секретными документами в соответствии с инструкцией по обеспечению режима секретности.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9.4. Порядок ведения документов с пометкой "Для служебного пользования" осуществляется соответствующим главным инспектором (главным специалистом) по секретному делопроизводству аппарата акимарайонав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Казахстанот 24 июня 2022 года №429 "Об утверждении Правил отнесения сведений к служебной информации ограниченного распространения и работы с ней".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и условия организации электронного документооборотане распространяются на документы с пометкой "Для служебного пользования".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9.5. За ведение делопроизводства (учет, сохранность и своевременное прохождение документов, контроль за их исполнением) и состояние системы Documentolog (ОДО) в отделах отвечают их руководители.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9.6. Служба управления персоналом знакомит вновь принимаемых сотрудников с Положением об аппарате акима Келесского района, Регламентом акиматаКелесского района и другими документами, регламентирующими работу Аппарата.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9.7. При смене руководителей отделов дела и документы к ним передаются вновь назначенному руководителю или ответственному должностному лицу по акту приема-передачи.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9.8. Входящая корреспонденция отделов и акимов сельских округов, а также иных государственных органов и организаций вносится в Аппарат за подписью следующих лиц: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-на имя акима района за подписью первых руководителей (руководителей районных отделов, акима сельских округов);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-на имя заместителей акима района, руководителя аппарата за подписью первых руководителей и их заместителей руководителей районных отделов, акима сельских округов и их заместителями);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-в адрес Аппарата за подписью первых руководителей и их заместителей (руководителей районных отделов, акима сельских округов и их заместителями).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9.9. Вся входящая корреспонденция принимается на государственном языке (при необходимости - на других языках) и регистрируется общим и административным отделом в день поступления с 9.00 часов до 19.00 часов.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Регистрация документов, поступивших после 19.00 часов в рабочие дни, осуществляется на следующий рабочий день в первую очередь, за исключением срочных поручений, которые регистрируются в день поступления вне зависимости от рабочего дня.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и передача корреспонденции без регистрации запрещается.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Сотрудникам Аппарата запрещается принимать к исполнению незарегистрированные в общем и административном отделе документы.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Принятые в установленном настоящим Регламентом порядке документы рассматриваются по ОДО, ставятся на контроль и распределяются общим и административным отделом между руководством Аппарата и его отделами и регистрируются с указанием номера, даты и количества листов в регистрационном штампе или в реквизитах документа для соответствующего оформления, указания признаков контроля.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Зарегистрированная, оформленная надлежащим образом корреспонденция в ОДО направляется адресатам в течение одного рабочего дня в соответствии с распределением.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срочной корреспонденции одновременно направляется руководителю подразделения, в компетенцию которого входят вопросы, затрагиваемые в поступившем документе.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государственных органов (письма, запросы, телефонограммы и т.д.) направляются посредством ОДО, исключив параллельное дублирование на бумажном носителе.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Документы, поступившие от государственных органов на электронных носителях, должны быть оформлены на соответствующем гербовом бланке установленного образца на государственном языке, при необходимости на русском языке (использование гербового бланка не обязательно), и содержать следующие обязательные реквизиты: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-исходящий номер и дату;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-ссылку на соответствующие акты и поручения акима района, его заместителей, руководителя Аппарата и его заместителей, а также при ответе на запрос государственного органа — номер и дату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электронную подпись первого руководителя или его заместителя, с использованием ЭЦП;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фамилию исполнителя и номер его телефона.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ответ на запрос поступивший от государственного органа о предоставлении информации, имеющихся в доступных для пользователей информационных системах или сайтах государственного органа не предоставляется.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Поступающая в Аппарат корреспонденция от юридических и физических лиц принимается под роспись с указанием даты и времени приема.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Регистрация, распределение, оформление и доведение корреспонденции до адресатов осуществляется общим и административным отделом в течение одних суток с момента ее поступления в Аппарат, а срочной - незамедлительно (во внеочередном порядке) несмотря на праздничные и выходные дни.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направления поручения, которое не входит в компетенцию того или иного отдела либо специалиста, ответственный исполнитель должен в течении трех (3) рабочих дней внести служебную записку лицу, давшему поручение о направлении поручения по принадлежности с соответствующими обоснованиями.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9.10. Поступающие в Аппарат акимарайона документы распределяются, как правило, следующим образом: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Акиму района передаются на рассмотрение: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акты и поручения Президента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акты и поручения Руководителя Администрации Президента Республики Казахстан, Премьер-Министра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акты и поручения акима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письма руководителя аппарата и заместителей акима Туркестанской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Письма первых руководителей и заместителей управлений и департаментов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письма и заявления, адресованные лично акиму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Корреспонденция (документы), направленная непосредственно заместителям акима района на рассмотрение, а также по курируемым ими вопросам в соответствии с распределением обязанностей между акимом района, его заместителями и руководителем аппарата.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9.11. Документы должны быть оформлены в соответствии с Правилами и настоящим Регламентом.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надлежащим образом оформленные документы подлежат возвратус указанием причины и ссылки на нормативно-правовые акты без регистрации.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9.12. Аким района дает поручения и налагает резолюции заместителям акима района, руководителю аппарата, отделам акимата района, акимам сельских округов, иным заинтересованным государственным органам, а также структурным подразделениям аппарата.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Заместители акимарайона дают поручения и налагают резолюции структурным подразделениям акимата района, главным инспекторам (главным специалистам), отделам по курируемым вопросам и акимам сельских округов.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9.13. Поступающие письма в аппарат акимарайона, за исключением писем и поручений центральных и вышестоящих государственных органов, подписанные лицом, замещающим первого руководителя (заместителя руководителя) принимаются и регистрируются только при наличии соответствующей копии приказа (распоряжения) о возложении обязанностей.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9.15. Если поручение дается нескольким исполнителям, то обязательно указывается свод и исполнение документа. Если такая отметка отсутствует, то свод и исполнение документа остается за исполнителем, данные которого указаны первыми. Ответственность за своевременное выполнение всего поручения в равной мере несут все работники, указанные в резолюции.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9.16. Документы для отправки передаются полностью оформленными. Сотрудник общего и административного отдела, принимающий документы для отправки, обязан проверить правильность их оформления, а также соответствие адресата, получателя, наличие приложений, указанных в основном документе. Неправильно оформленные документы возвращаются исполнителям.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9.17. Отправка документов, минуя общего и административного отдела, запрещается.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9.18. Ответственность за рассылку документов по неправильному адресу, указанному в документе, переданному на отправку, несет ответственный исполнитель документа и общий и административный отдел.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9.19. Исходящие служебные документы оформляются на государственном, либо государственном или русском языках, за исключением проектов нормативных правовых актов.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Работа по регистрации корреспонденции и контролю исполнения документов осуществляется посредством ОДО.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9.20. Исходящие письма за подписью заместителей акимарайона должны согласовываться руководителем или заместителем руководителя соответствующего отдела и в случае необходимости главным инспектором Орготдела аппарата.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исходящей корреспонденции не допускаетсябез прилагаемого входящего документа, на который предоставляется ответ.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9.21. Исполненные и отработанные документы подлежат обязательному своевременному заполнению сведений (карточки) об исполнении в системе электронного документооборота. Документ не может считаться исполненным, если отсутствуют сведения об исполнении документа. Ответственностьза достоверность сведений (карточки) об исполнении несет ответственный исполнитель.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Служебные записки на имя руководителя аппарата акима района вносятся непосредственно общим и административнымотделом и руководителями через ОДО.</w:t>
      </w:r>
    </w:p>
    <w:bookmarkStart w:name="z1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10. Порядок подготовки, оформления и согласования проектов актов акима, акимат арайона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10.1. Подготовка проектов актов акима иакиматарайона осуществляется отделами в пределах своей компетенции на государственном и (или) русском языках в соответствии с требованиями Закона Республики Казахстан "О правовых актах" и иными нормативными правовыми актами.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Основанием для разработки проектов актов являются поручения вышестоящих должностных лиц, решения правового характера, а также по оперативным, организационным, кадровым и другим вопросам работы Аппарата.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10.2. Постановления акимата района, решения акима района, содержащие нормы права, оформляются на государственном и русском языках и печатаются каждый на отдельных бланках (отдельных листах) и оформляются едиными реквизитами.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Постановления акимата, решения и распоряжения акима района на бумажных носителях подлежат заверению печатью акима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10.3. Проекты актов согласовываются с заинтересованными, в силу их установленной законодательством компетенции, государственными органами, при этом такая заинтересованность в согласовании проекта устанавливается, исходя из предмета рассматриваемых в проекте вопросов, а также при наличии в проекте поручений в адрес государственных органов или их руководителей.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получении проекта постановления, решения, распоряжения на согласование, государственные органы не должны требовать предварительного его визирования другими государственными органами и отказывать в согласовании проекта по формальным и иным необоснованным причинам. Органом-разработчиком проекты актов для согласования передается в юридический отдел аппарата акима района для проработки на соответствие законодательству Республики Казахстан, требованиям юридической техники. По окончании согласования проекта визируется руководителем юридического отдела.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10.4. Электронный проект акта обязательно согласуют следующие должностные лица: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заместители акима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Аппарата;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руководитель юридического отдела;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руководители отделов.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необходимости могут быть добавлены и другие заинтересованные в согласовании должностные лица.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Согласующим государственным органам запрещается согласовывать проекты постановлений, решений и распоряжений "с замечаниями".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10.5. К проекту постановления, предусматривающему внесение изменений и/или дополнений в действующие акты, прилагается сравнительная таблица прежней и новой редакции постановления (постановлений) с соответствующим обоснованием вносимых изменений и дополнений.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10.6. В случае если проектом предусматривается поставить на утрату постановление (постановления) к проекту прикладывается справка, содержащая обоснование необходимости принятия проекта, подписанная руководителем государственного органа-разработчика.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10.7. В случае если проект акта затрагивает интересы субъектов частного предпринимательства, к проекту прикладываются экспертные заключения аккредитованных объединений субъектов частного предпринимательства, отраслевые интересы которых непосредственно затрагиваются проектом.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10.8. В случае, когда в соответствии с законодательством Республики Казахстан обязательно проведение научной экспертизы, к проекту прилагается экспертное заключение по результатам проведенной научной экспертизы.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10.9. В случае исполнения поручений, прикладываются копии поручений (протоколов и т.д.), во исполнение которых разработаны проекты актов акима, акимата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10.10. К проектам актов, влекущим увеличение государственных расходов или уменьшение государственных доходов, прикладываются заключения районной бюджетной комиссии либо подробные справки с указанием источников финансирования (номер и название бюджетной программы, текущее состояние освоения бюджетных средств) по затратным нормам.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10.11. Проект акта может быть возвращен на доработку: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решению акима района до вынесения проекта на голосование по любым основаниям;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решению руководителя Аппарата или лица, его заменяющего, в случаях выявления неаутентичности текстов проекта акта на государственном и русском языках, нарушений требований Регламента Аппарата, Инструкции по делопроизводству, несоответствия проекта акта законодательству Республики Казахстан, другим причинам;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основании протокола заседания Акимата;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рабочем порядке с резолюцией заместителя акима района, руководителя аппарата;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руководителем юридического отдела аппарата акима района на основании юридического заключения.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10.12. Доработка и внесение проекта акта осуществляется государственным органом-разработчиком не более чем в десятидневный срок со дня возврата (за исключением случаев доработки в рабочем порядке), если в поручениях к возвращаемым проектам не указан иной срок. По окончании срока доработки государственный орган-разработчик должен представить в Аппарат доработанный проект акта либо письменное ходатайство о снятии проекта акта с рассмотрения. Доработка проектов постановлений и иных актов может осуществляться Аппаратом по поручению акима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10.13. Рассмотрение и согласование проектов постановлений, решений, распоряжений в государственных органах не должны превышать следующие сроки со дня поступления: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проекты постановлений акиматарайона - 10 рабочих дней (для предварительного согласования во всех согласующих отделах – всего 5 рабочих дней и для согласования со всеми членами акимата – всего 5 рабочих дней);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проекты решений и распоряжений акимарайона - 5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проекты постановлений и распоряжений по вопросам ликвидации чрезвычайных ситуаций природного и техногенного характера, а также гуманитарной помощи- всего 3 (три) рабочих дня.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оперативного принятия актов по поручениям акима района, его заместителей или руководителя аппарата могут устанавливаться более короткие сроки согласования.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10.14. После электронного согласования государственный орган-разработчик вносит проект постановления в Аппарат на бумажном носителе. Курирующий сотрудник Аппарата распечатывает проект на бланке и передает к общему и административному отделу в бумажном виде с электронными визами должностных лиц о согласовании на отдельном листе.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Электронные проекты постановления акиматарайона, решения или распоряжения акима района, а также приказа руководителя аппарата создается и подписывается в ОДО не позднее 3-х (трех) рабочих дней со дня создания.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10.15. Юридический отдел сопровождает проекты нормативных правовых актов, подлежащих государственной регистрации, координирует взаимодействие государственных органов-разработчиков и прохождение проекта в аппарате,в том числе в ИПГО.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Регистрация и учет актов акима, акимата района осуществляется общим и административным отделом.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Подписанным постановлениям акимата, решениям и распоряжениям акима присваиваются регистрационные номера. По итогам присвоения регистрационного номера, подписанные акимом района подлинники актов заверяются гербовой печатью акима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10.16. Подлинники постановлений акимата, решений и распоряжений акимарайона относятся к документам постоянного хранения и хранятсяв Аппарате, далее они передаются на государственное хранение в районный государственный архив в установленные сроки.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10.17. Своевременную рассылку заверенных копий актов осуществляет общий и административный отдел согласно листу рассылки.</w:t>
      </w:r>
    </w:p>
    <w:bookmarkStart w:name="z1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11. Порядок подготовки и согласования документов, направляемых акиму и аппарату Туркестанской области и другим вышестоящим органам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11.1. Подготовка документов акиму, аппарату и другим вышестоящим органам Туркестанской области осуществляется отделами на основании обязательного согласования с отраслевыми заместителями и руководителем аппарата акима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11.2. Документы для подписания акимом района готовятся соответствующими отделами на основании представленных письменных материалов, подписанных первыми руководителями (акимы сельских округов), либо лицами их заменяющих с приложением копии приказово возложении обязанностей.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11.3. Ответственность за своевременную, качественную подготовку и представление материалов в отделы в установленные сроки несет первый руководитель государственного органа, осуществляющего его разработку.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11.4. Перед внесением на подписание акиму района документ обязательно согласовывается следующими лицами в ОДО: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-заместителями акима района в соответствии с курируемыми вопросами;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-руководителем аппарата в соответствии с курируемыми вопросами;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-руководителем соответствующего отдела;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-непосредственным исполнителем документа.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заместителя акима района, документ согласовывается с заместителем/заместителями по взаимозаменяемости.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11.5. После согласования со всеми заинтересованными лицами и подписания акимом района курирующий отдел передает готовый документ в общий и административный отдел для регистрации и дальнейшего направления в вышестоящие органы через ОДО.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11.6. При внесении информации в Аппарат акима Туркестанской области сопроводительное письмо оформляется на специальном печатном бланке, в письме в обязательном порядке делается ссылка на номер и дату поручения (номер, дату и конкретный пункт поручения, его содержание).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об исполнении контрольных, в том числе поручений конфиденциального характера, направляемые в Аппарат акима Туркестанской области государственными органами, ответственными за их исполнение, подлежат обязательному охвату в соответствии с установленными сроками исполнения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просьбу о снятии с контроля, если поручение исполнено в полном объеме и качественно;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 вносится в порядке информации, если соответствующим актом или поручением предусмотрено представление периодической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просьбу о переводе на среднесрочный или долгосрочный контрольс обязательным указанием периодичности предоставления информациии конкретным сроком исполнения;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просьбу о продлении срока исполнения с указанием нового конкретного срока, если поручение не может быть выполнено в установленный срок по объективным причинам.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несоблюдения вышеуказанных требований, письма/документы, направляемые в Аппарат акима Туркестанской области будут возвращены без регистрации.</w:t>
      </w:r>
    </w:p>
    <w:bookmarkStart w:name="z1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12. Рассмотрение обращений физических и юридических лиц и организация приема граждан в Аппарате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12.1. Рассмотрение обращений и прием граждан в Аппарате осуществляются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Административно процедурно-процессуальным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Законами Республикм Казахстан "О средствах массовой информации", "О доступе к информации",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Генерального Прокурора Республики Казахстан от 19 мая 2021 года №70 "Об утверждении Правил регистрации, учета обращений, поступающих в государственные органы, органы местного самоуправления, юридические лица со стопроцентным участием государства, а также ведения информационной аналитической системы "Электронные обращения", а также внутренними документами, утвержденными руководителем аппарата.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12.2. Работа с обращениями физических и юридических лиц (а также поступившие на электронную почту, сайт и ватсап акима района и т.п.) производится общим и административным отделом аппарата акима района (далее – Отдел).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12.3. Делопроизводство по обращением физических и юридических лиц ведется отдельно от других видов делопроизводства в установленном законодательством порядке.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12.4. Ответы на обращения принимаются для отправки заявителям до 18.00 часов.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Обращения, поступающие в аппарат, принимаются в течении всего рабочего дня.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12.5. Обращение, сообщение, запрос, отклик и предложение, поступившие в аппарат акима района, подлежат регистрации в ИАС "Электронные обращения" (далее – Е-обращения).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в приеме обращения, сообщения, запроса, отклика и предложения запрещается.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12.6. Регистрация обращения, сообщения, запроса, откликаи предложения производится в сроки, предусмотренные частью 3 статьи 64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Административного процедурно-процессуального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(далее – Кодекс).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12.7. Прием, регистрация, возврат производит отдел.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поступлении в аппарат акимарайона обращений физических и юридических лиц отдел обращения проверяет его на соответствие требованиям, указанного в ст.63 Кодекса.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несоответствия обращения требованиям, установленного статьи 63 Кодекса, руководитель отдела указывает заявителю каким требованием не соответствует обращение и устанавливает разумный срок для приведения его в соответствие с требованиями.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 приведения в соответствии с требованиями законодательства Республики Казахстан в срок, установленный административным органом возвращает обращение заявителю.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12.8. Обращения физических и юридических лиц соответствующее требованиям законодательства направляются на рассмотрения должностному лицу указанному в обращаний (акимурайона, его заместителями руководителю аппарата).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12.9. В случае если рассмотрение поставленных в обращении вопросов не входит в компетенцию аппарата, то в срок не позднее трех рабочих дней со дня его поступление за подписью руководителя отдела перенаправляется уполномоченному административному органу, должностному лицу с одновременным уведомлением (извещением) участника административной процедуры.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12.10. Обращение, поданное в устной форме, заносится в отдельный протокол должностным лицом или работником отдела.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12.11. Жалоба подается в административный орган, должностному лицу, чьи административный акт, административное действие (бездействие) обжалуются.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поступлений напрямую в аппарат жалоб от физических и юридических лиц на административный акт нижестоящих административных органов или должностных лиц руководитель отдела после регистрации незамедлительно направляет данную жалобу в административный орган, должностному лицу, чьи административный акт, административное действие (бездействие) обжалуются с указанием трех рабочих дня для принятие решение по данной жалобе и/или направление административного дело в аппарат для рассмотрения жалобы по существу.</w:t>
      </w:r>
    </w:p>
    <w:bookmarkStart w:name="z1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13. Организация личного приема граждан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13.1. Аким района, его заместители и руководитель аппарата проводят личный прием граждан согласно графику, утвержденного акимом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13.2. Общий и административный отдел за 1 (один) рабочий день вносит руководителю аппарата список лиц (Ф.И.О. список приглашенных на прием, вопросы, поднимаемые), записавшихся на прием к акиму района, а также несет персональную ответственность за организацию приема граждан.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13.3. На личном приеме акима района обязаны присутствовать руководитель аппарата, руководители районных отделов, акимы сельских округов, ответственный сотрудник соответствующего Орготдела.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13.4. По окончании приема общий и административный отдел осуществляет контроль за исполнением поручений акима района, направляет протокол в государственные органы для исполнения и предоставления/дачи ответов.</w:t>
      </w:r>
    </w:p>
    <w:bookmarkStart w:name="z20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14. Порядок вызовов и выездов руководящих сотрудников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14.1. Вызов на совещания акимов сельских округов осуществляется с разрешения акима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14.2. Выезд заместителей акима района, руководителя Аппарата, акимов сельских округов, руководителей отделов за пределы Республики Казахстан осуществляется по согласованию с акимом района. Письменное прошение о разрешении на выезд за рубеж предоставляется акиму района за 7 (семь) рабочих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получения разрешения, лицо, получившее разрешение в день получения разрешения уведомляет сотрудника Аппарата, ответственного за соблюдение режима секретности (ПЗГС).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выезда оформляется соответствующее распоряжение акимарайона.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14.3. Выезд акимов сельских округов и руководителей отделов за пределы района или районного центра осуществляется по решению руководителя аппарата.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14.4. Выезды за пределы района или областного центра сотрудников Аппарата осуществляется по решению руководителя Аппарата.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14.5. Дни проведения заседаний акимата, рабочих совещаний, вызовы руководителей и другие мероприятия определяются акимом района, его заместителями, руководителем Аппарата.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14.6. Отпуск руководителя исполнительного органа района, а также случаи его временной нетрудоспособности оформляются соответствующим распоряжением акима района с возложением обязанностей руководителя на заместителя.</w:t>
      </w:r>
    </w:p>
    <w:bookmarkStart w:name="z2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15. Режим рабочего времени и порядок организации пропускного и внутри объектного режима в здании и на территории в Аппарата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15.1. Для сотрудников Аппарата устанавливается пятидневная рабочая неделя с двумя выходными днями в субботу и воскресенье, восьмичасовой продолжительностью ежедневной работы, режимом рабочего временис 09.00 часов до 19.00 часов и перерывом для обеда с 13.00 часов до 15.00 часов, за исключением гибких графиков работы согласно трудового законодательства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15.2. В целях соблюдения трудовой дисциплины сотрудниками Аппарата, ведется контроль с помощью СКУД (система контроля и управления доступом), фиксируемых контрольно-пропускным пунктом (турникетом).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15.3. Кадровая служба ежемесячно к первому (1) числу следующегоза отчетным месяцем предоставляет руководству Аппарата информацию о состоянии трудовой дисциплины.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15.4. Для выполнения неотложной и заранее не предвиденной работы,от срочности которой зависит в дальнейшем нормальная и бесперебойная работа Аппарата в целом (или его отдельных подразделений), в порядке, предусмотренном действующим законодательством, могут быть привлечены отдельные сотрудники Аппарата вне режима рабочего времени.</w:t>
      </w:r>
    </w:p>
    <w:bookmarkStart w:name="z22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16. Кадровое обеспечение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16.1. Организация работы отделов обеспечивается непосредственноих руководителями.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16.2. Положения об отделах, которыми определяются их задачии функции, разрабатываются руководителями отделов, согласовываются с юридическим отделом и утверждаются приказом руководителя Аппарата.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16.3. Должностные инструкции, которыми определяются должностные полномочия руководителей и сотрудников Аппарата, разрабатываются руководителями отделов, согласовываются кадровой службой и утверждаются приказом руководителя Аппарата.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16.4. Характеристики заместителей акима района, руководителя аппарата, акимов сельских округов подписываются акимом района.</w:t>
      </w:r>
    </w:p>
    <w:bookmarkStart w:name="z2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17. Ответственность за соблюдение Регламента работы Аппарата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17.1. За нарушение пунктов настоящего Регламента несут ответственность заместители акимарайона, руководитель Аппарата, акимы сельских округов, руководители отделов, сотрудники Аппарата.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17.2. За неисполнение и ненадлежащее исполнение сотрудником Аппарата возложенных на него должностных обязанностей (в том числе по результатам оценки эффективности деятельности сотрудника), превышение должностных полномочий, нарушение служебной дисциплины и служебной этики, а равно несоблюдение установленных законами Республики Казахстан ограничений, связанных с пребыванием на государственной службе, на сотрудника Аппаратав соответствии с законодательством о государственной службе могут налагаться следующие дисциплинарные взыскания: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замечание;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выговор;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строгий выговор;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предупреждение о неполном служебном соответствии;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понижение в должности;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увольнение с занимаемой должности.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