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8f88e" w14:textId="fc8f8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аппарата акима Келесского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Келесского района Туркестанской области от 8 сентября 2025 года № 144. Утратило силу постановлением акимата Келесского района Туркестанской области от 13 августа 2026 года № 184.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Келесского района Туркестанской области от 13.08.2026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Казахстанот 26 июня 2023 года №123 "Об утверждении Типовых регламентов акиматов области (города республиканского значения, столицы) и района (города областного значения)", акимат Келесского района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аппарата акима Келесского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Заместители акима района, руководитель аппарата акима района, акимы сельских округов, руководители исполнительных органов, финансируемых из районного бюджета, сотрудники аппарата акима района в установленном законодательством порядке обеспечить неукоснительное соблюдение настоящего </w:t>
      </w:r>
      <w:r>
        <w:rPr>
          <w:rFonts w:ascii="Times New Roman"/>
          <w:b w:val="false"/>
          <w:i w:val="false"/>
          <w:color w:val="000000"/>
          <w:sz w:val="28"/>
        </w:rPr>
        <w:t>Регламента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района.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Ж.Агибаев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Келесского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"8" сентября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№144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аппарата акима Келесского района</w:t>
      </w:r>
    </w:p>
    <w:bookmarkEnd w:id="3"/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"/>
    <w:bookmarkStart w:name="z2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1.1. Настоящий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аппарат акима Келесского района (далее – Регламент) разработан в целях организации работы аппарата и устанавливает внутренний порядок деятельности аппарат акима Келесского района (далее – Аппарат) и исполнительных органов, финансируемых из местного бюджета, а также акимов сельских округов в части их касающихся в процессе выполнения возложенных на него задач и функций.</w:t>
      </w:r>
    </w:p>
    <w:bookmarkEnd w:id="5"/>
    <w:bookmarkStart w:name="z2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1.2. Аппарат и его структурные подразделения (далее – отделы) осуществляют информационно-аналитическое, организационно-правовое и материально-техническое обеспечение деятельности акимата и акима Келесского района (далее – аким района), а также контролирует ход исполнения административных актов, принятых местными исполнительными органами района. </w:t>
      </w:r>
    </w:p>
    <w:bookmarkEnd w:id="6"/>
    <w:bookmarkStart w:name="z2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1.3. Деятельность Аппарата регламентируется Конституцией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самоуправлениив Республике Казахстан", Указом Президента Республики Казахстан от 13 апреля 2022 года №872"О мерах по дебюрократизации государственного аппарата", иными нормативными правовыми актами Республики Казахстан и настоящим Регламентом.</w:t>
      </w:r>
    </w:p>
    <w:bookmarkEnd w:id="7"/>
    <w:bookmarkStart w:name="z2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положения, применяются в деятельности Аппарата в части, не урегулированной иными правовыми актами Республики Казахстан.</w:t>
      </w:r>
    </w:p>
    <w:bookmarkEnd w:id="8"/>
    <w:bookmarkStart w:name="z2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Заместители акима района, руководитель аппарата акима района выполняют функции согласно распределению обязанностей, утвержденному распоряжением акима района.</w:t>
      </w:r>
    </w:p>
    <w:bookmarkEnd w:id="9"/>
    <w:bookmarkStart w:name="z3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акимарайона или невозможности выполнения им своих обязанностей, его полномочия осуществляет заместитель акима района согласно распоряжения акима района.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1.5.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регулирует порядок:</w:t>
      </w:r>
    </w:p>
    <w:bookmarkEnd w:id="11"/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деятельности Аппарата;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подготовки и проведения рабочих совещаний руководства района;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подготовки и проведения мероприятий с участием руководства района;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подготовки и оформления проектов актов акимата и акима района;</w:t>
      </w:r>
    </w:p>
    <w:bookmarkEnd w:id="15"/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порядка рассмотрения обращений граждан и юридических лиц;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организации контроля и проверки исполнения правовых актов, актов и поручений акимата и акимарайона, его заместителей и руководителя Аппарата.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1.6. Целями </w:t>
      </w:r>
      <w:r>
        <w:rPr>
          <w:rFonts w:ascii="Times New Roman"/>
          <w:b w:val="false"/>
          <w:i w:val="false"/>
          <w:color w:val="000000"/>
          <w:sz w:val="28"/>
        </w:rPr>
        <w:t>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являются:</w:t>
      </w:r>
    </w:p>
    <w:bookmarkEnd w:id="18"/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эффективной и бесперебойной деятельности Аппарата;</w:t>
      </w:r>
    </w:p>
    <w:bookmarkEnd w:id="19"/>
    <w:bookmarkStart w:name="z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качественной подготовки проектов постановлений акимата, решений и распоряжений, протокольных поручений акимарайона, а также приказов и поручении руководителя аппарата акима района;</w:t>
      </w:r>
    </w:p>
    <w:bookmarkEnd w:id="20"/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согласованных действий всех местных исполнительных органов и должностных лиц района;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установление взаимной ответственности местных исполнительных органов за исполнение актов и поручений акимата и акима района, его заместителей, руководителя Аппарата.</w:t>
      </w:r>
    </w:p>
    <w:bookmarkEnd w:id="22"/>
    <w:bookmarkStart w:name="z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Планирование работы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Деятельность Аппарата планируется на основании утвержденных планов комиссий, планов развития района, а также иных нормативно-правовых актов.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2.2. Решение об исключении мероприятий из планов или иного документа, а также переносе их сроков исполнения принимается руководителем Аппарата (либо лицом, исполняющим его обязанности) на основании служебной записки, представленной руководителем соответствующего отдела аппарата акима района. 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Еженедельный график работы акима района формируется отделом организационно-инспекторской работы аппарата акима района (далее – Орготдел). Внесение изменений в график акимарайона осуществляется Орготделом на основании предложений заместителей акима района, руководителя Аппарата.</w:t>
      </w:r>
    </w:p>
    <w:bookmarkEnd w:id="26"/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График проведения мероприятий в залах Аппарата формируется еженедельно Орготделом на основании заявок заместителей акима района, руководителя Аппарата, его заместителей и заинтересованных отделов.</w:t>
      </w:r>
    </w:p>
    <w:bookmarkEnd w:id="27"/>
    <w:bookmarkStart w:name="z9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Порядок подготовки и проведения официальных мероприятий с участием руководства района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Руководитель аппарата, Орготдел, отделы, акимы сельских округов, пресс-секретарь, помощники и советники акима района при подготовке проектов выступлений, статей, интервью, а также иных материалов к официальным мероприятиям с участием руководства района (далее - проекты выступлений) должны соблюдать требования настоящего Регламента.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Орготдел за 5 (пять) рабочих дней уведомляет отделы, акимы сельских округов о предстоящем мероприятии.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Задействованные в мероприятии районные управления, а также акимы сельских округов за 4 (четыре) рабочих дней направляют в курирующий отдел: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информационно-справочные материалы;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сценарий, краткую программу и порядок ведения;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 о месте, дате, формате проведения;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список участников мероприятия;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рассадки участников мероприятия;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проект выступления на государственном и русском языках.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3.4. Материалы направляются по внутренней сети электронного документооборота или по линии служебной корреспонденции, подписанные руководителем отдела или лицом, его замещающим либо руководителями заинтересованных районных управлении, а также акимы сельских округов.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3.5. Подготовку выступлений акима района осуществляет районный отдел внутренней политики, а также отраслевые отделы, Орготдел, акимы сельских округов и ответственные отделы.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3.6. Проекты выступлений акимарайона должны соответствовать следующим требованиям: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иметь четкую логику изложения;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содержать проверенную информацию, официально подтвержденные статистические и фактические данные;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содержать повторное воспроизведение фрагментов уже обнародованных выступлений;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максимально соответствовать формату мероприятия;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соответствовать нормам делового, литературного казахского и русского языков, а также стилистике устной речи.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3.7. Ответственность за достоверность статистических, фактических данных и качество представленных материалов несут лица, их подписавшие, достоверность и перепроверку данных обеспечивает соответствующий отдел.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3.8. Материалы представляются для согласования отраслевому заместителю акима района и руководителю аппарата за 3 (три) рабочих дня до даты проведения мероприятия.</w:t>
      </w:r>
    </w:p>
    <w:bookmarkEnd w:id="47"/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подготовке проектов выступлений акима района или лица, официально его замещающего, на мероприятиях, проведение которых определено в срочном порядке, руководителем Аппарата могут быть установлены иные сроки.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3.9. После согласования с заместителем акима района и руководителем аппарата, руководители курирующих отделов передают материалы советнику акима района, не позднее чем за 2 (два) рабочих дня до запланированного мероприятия.</w:t>
      </w:r>
    </w:p>
    <w:bookmarkEnd w:id="49"/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3.10. При подготовке проектов наиболее крупных, общественно значимых мероприятий с участием акима района могут создаваться временные рабочие группы с участием представителей задействованных отделов и государственных органов под общим руководством должностного лица, курирующего подготовку соответствующего мероприятия.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3.11. Участие представителей средств массовой информации (далее – СМИ) в мероприятиях согласовывается с пресс-секретарем и районным отделом внутренней политикиза 3 (три) рабочих дня до проведения мероприятия.</w:t>
      </w:r>
    </w:p>
    <w:bookmarkEnd w:id="51"/>
    <w:bookmarkStart w:name="z1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Порядок подготовки рабочих поездок акима района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Организация и подготовка рабочих поездок акима района осуществляются Орготделом совместно с заместителями акима района, руководителями аппарата, отраслевых отделов, акимами соответствующих сельских округов, а также с заинтересованными ведомствами.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Отделы и акимы сельских округов ежеквартально вносят в Орготдел предложения о рабочих поездках акима района.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На основании предложений, представленных акимами, Орготдел формирует проект Плана рабочих поездок на следующий год и после согласования с заместителями акимарайона и руководителем Аппарата вносит его для дальнейшего согласования с акимом района.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Согласованный План рабочих поездок включается в рабочий график акима района. План проведения рабочих поездок может изменяться по указанию акима района.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Орготдел за 7 (семь) рабочих дней уведомляет акимов сельских округов, отделов и районных управлении о предстоящей поездке.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4.5. Акиматы, иные заинтересованные государственные органы при необходимости за 5 (пять) рабочих дней до поездки представляют в Орготдел следующие материалы: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 программы рабочей поездки акима района (далее - Программа);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информационно-справочные материалы (социально-экономическое положение и общественно-политическая ситуация, материалы по тематике поездки, проблемные вопросы, паспорта объектов и другие);</w:t>
      </w:r>
    </w:p>
    <w:bookmarkEnd w:id="60"/>
    <w:bookmarkStart w:name="z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проекты поручений акима, согласованные с заместителями акима района, с приложением документов, подтверждающих:</w:t>
      </w:r>
    </w:p>
    <w:bookmarkEnd w:id="61"/>
    <w:bookmarkStart w:name="z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стратегическим и программным документам;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результативность и эффективность;</w:t>
      </w:r>
    </w:p>
    <w:bookmarkEnd w:id="63"/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реальность сроков исполнения;</w:t>
      </w:r>
    </w:p>
    <w:bookmarkEnd w:id="64"/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экономическую целесообразность и обеспеченность ресурсами.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 Ответственность за достоверность представленных материалов несут лица, их подписавшие, достоверность и перепроверку данных обеспечивает соответствующий отдел.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4.7. Полученные материалы направляются Орготделом в соответствующие отделы для перепроверки и согласования с курирующими заместителями акима района в течение трех рабочих дней.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4.8. Заинтересованные отделы в случае необходимости представляютв Орготдел дополнительную информацию о положении дел в посещаемом сельском округе по вопросам их компетенции.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4.9. Орготдел за 2 (пять) рабочих дней до предстоящей рабочей поездки формирует окончательный пакет материалов и вносит на согласование руководителю Аппарата.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подготовке внеплановых рабочих поездок акимарайона или лица, официально его замещающего, руководством Аппарата могут быть установлены иные сроки подготовки необходимых материалов.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4.10. После согласования с руководителем Аппарата, Орготдел передает материалы советнику акима района, не позднее чем за 1 (один) рабочи дня до рабочей поездки.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4.11. Пресс-секретарь по итогам рабочей поездки акима района в течение 1 (одного) рабочего дня готовит информационные сообщения на государственном и русском языках и обеспечивает их размещение на официальном сайте акимата района.</w:t>
      </w:r>
    </w:p>
    <w:bookmarkEnd w:id="72"/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Подготовку отчета по итогам рабочей поездки акима района в Аппарат с подробным отражением основных аспектов мероприятия в течение 2 (двух) рабочих дней с момента завершения рабочей поездки обеспечивает Орготдел.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4.12. Орготдел, отделы и акимы сельских округов обеспечивают: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подготовку мест проведения мероприятий (наличие соответствующей мебели, светового оборудования, звукоусиления, оборудования синхронного перевода, баннера, флористики и других необходимых предметов);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поствизитное освещение рабочей поездки акимарайона в местных СМИ.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4.13. Пресс-секретарь совместно с отделов внутренней политики не позднее 2 (двух) рабочих дней с момента завершения рабочей поездки акима района обеспечивают поствизитное освещение его рабочей поездки в региональных печатных и электронных СМИ.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Порядок подготовки и проведения совещаний, проводимых под председательством акима района, либо лицом его замещающим</w:t>
      </w:r>
    </w:p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На заседаниях акимата председательствует аким, а в его отсутствие – лицо, исполняющее обязанности акима.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Заседания акимата являются открытыми и ведутся на казахском и (или) русском языках.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5.4. Заседание акимата считается правомочным, если в нем принимает участие не менее двух третей членов акимата.</w:t>
      </w:r>
    </w:p>
    <w:bookmarkEnd w:id="83"/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5.5. На заседаниях акимата могут присутствовать депутаты районного маслихата, акимы сельских округов, руководители самостоятельных отделов и руководители учреждений.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5.6. Подготовленные к рассмотрению на заседании материалына казахском и русском языках вносятся в Орготдел за 5 (пять) рабочих дней до заседания и включают: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более5 (пять) страниц;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(продолжительностьюне более 7-10 минут);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слайды (в цветном изображении) при необходимости;</w:t>
      </w:r>
    </w:p>
    <w:bookmarkEnd w:id="93"/>
    <w:bookmarkStart w:name="z11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другие материалы по вопросам, рассматриваемым на заседании акимата.</w:t>
      </w:r>
    </w:p>
    <w:bookmarkEnd w:id="94"/>
    <w:bookmarkStart w:name="z11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5.7. Материалы, вносимые на заседания акимата, должны быть представлены с соблюдением следующих требований:</w:t>
      </w:r>
    </w:p>
    <w:bookmarkEnd w:id="95"/>
    <w:bookmarkStart w:name="z11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 государственном и при необходимости на русском языках, на электронных и бумажных носителях;</w:t>
      </w:r>
    </w:p>
    <w:bookmarkEnd w:id="96"/>
    <w:bookmarkStart w:name="z11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завизированы первым руководителем государственного органа, вносящего документы, либо лицом, его замещающим, наделенным правом первой подписи;</w:t>
      </w:r>
    </w:p>
    <w:bookmarkEnd w:id="97"/>
    <w:bookmarkStart w:name="z11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согласованы с заместителем акима района по курируемым вопросам, руководителем рабочего органа и руководителем государственного правового отдела аппарата акимарайона.</w:t>
      </w:r>
    </w:p>
    <w:bookmarkEnd w:id="98"/>
    <w:bookmarkStart w:name="z11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допускана заседания в соответствии с Законом Республики Казахстан "О государственных секретах".</w:t>
      </w:r>
    </w:p>
    <w:bookmarkEnd w:id="99"/>
    <w:bookmarkStart w:name="z11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Орготделом.</w:t>
      </w:r>
    </w:p>
    <w:bookmarkEnd w:id="100"/>
    <w:bookmarkStart w:name="z11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101"/>
    <w:bookmarkStart w:name="z11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несвоевременное представление и качество материалов возлагается на заместителей акима района, первых руководителей районных управлений (по согласованию) и исполнительных органов, руководителей отделов.</w:t>
      </w:r>
    </w:p>
    <w:bookmarkEnd w:id="102"/>
    <w:bookmarkStart w:name="z12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5.8. Орготдел формирует пакет документов, представленных отделами, и передает руководителю Аппарата в срок за 1 (один) рабочий день до заседания акимата района.</w:t>
      </w:r>
    </w:p>
    <w:bookmarkEnd w:id="103"/>
    <w:bookmarkStart w:name="z12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Орготдел формирует раздаточной материал:</w:t>
      </w:r>
    </w:p>
    <w:bookmarkEnd w:id="104"/>
    <w:bookmarkStart w:name="z12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Акиму района - повестка дня, порядок ведения, список приглашенных, перечень проектов постановлений, справка, доклад и слайды;</w:t>
      </w:r>
    </w:p>
    <w:bookmarkEnd w:id="105"/>
    <w:bookmarkStart w:name="z12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первому заместителю акима района, заместителям акима района, руководителю Аппарата - повестка дня, перечень проектов постановлений, доклад и слайды;</w:t>
      </w:r>
    </w:p>
    <w:bookmarkEnd w:id="106"/>
    <w:bookmarkStart w:name="z12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членам акимата, акимамсельских округов - повестка дня и перечень проектов постановлений.</w:t>
      </w:r>
    </w:p>
    <w:bookmarkEnd w:id="107"/>
    <w:bookmarkStart w:name="z12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5.9.Орготдели оператор обеспечивает:</w:t>
      </w:r>
    </w:p>
    <w:bookmarkEnd w:id="108"/>
    <w:bookmarkStart w:name="z12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рассадку участников заседания акимата;</w:t>
      </w:r>
    </w:p>
    <w:bookmarkEnd w:id="109"/>
    <w:bookmarkStart w:name="z12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подключение аудио или видео аппаратуры.</w:t>
      </w:r>
    </w:p>
    <w:bookmarkEnd w:id="110"/>
    <w:bookmarkStart w:name="z12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5.10. При проведении внеочередного (экстренного) заседания акимата Орготдел обеспечивает рассылку повестки дня членам акиматаи приглашенным.</w:t>
      </w:r>
    </w:p>
    <w:bookmarkEnd w:id="111"/>
    <w:bookmarkStart w:name="z12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5.11.На заседании акимата ведется протокол, в котором указываются присутствующие должностные лица, наименование и предмет обсуждаемых вопросов, докладчики, выступающие в ходе обсуждения (при необходимости – основное содержание их выступлений, замечаний) и постановление, принятое членами акимата. Обсуждение вопросов, рассматриваемых на заседаниях, записывается в электронные источники информации. </w:t>
      </w:r>
    </w:p>
    <w:bookmarkEnd w:id="112"/>
    <w:bookmarkStart w:name="z13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Подписанные постановления вместе с протоколом заседания акимата района передаются организационным отделом в общий и административный отдел не позднее следующего дня после проведения заседания акимата.</w:t>
      </w:r>
    </w:p>
    <w:bookmarkEnd w:id="113"/>
    <w:bookmarkStart w:name="z13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(оригиналы) заседания акимата, а также материалы к нему хранятся в Орготделе. Протоколы заседания акимата, а также материалы к нему по истечении сроков временного хранения передаются в архив аппарата.</w:t>
      </w:r>
    </w:p>
    <w:bookmarkEnd w:id="114"/>
    <w:bookmarkStart w:name="z13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5.12. Контроль и мониторинг за ходом исполнения поручений, данныхзаседании акимата осуществляется Орготделом.</w:t>
      </w:r>
    </w:p>
    <w:bookmarkEnd w:id="115"/>
    <w:bookmarkStart w:name="z1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5.13. Пресс-секретарь совместно с районным отделом внутренней политики не позднее 1 (одного) рабочего дня с момента окончания заседания акимата района обеспечивает освещение его работы в региональных и электронных СМИ.</w:t>
      </w:r>
    </w:p>
    <w:bookmarkEnd w:id="116"/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5.14. Порядок подготовки материалов и обеспечение участия акимарайона на заседаниях акима Туркестанской области или заместителей акима области: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участия акима района в заседаниях акима Туркестанской области или заместителей акима области (далее - областные заседания) и организация подготовки материалов осуществляется Орготделом, заместителями акима района, руководителем аппарата, районными управлениями (по согласованию) и исполнительными органами района, отделами;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заседаниях области в режиме видеоконференции присутствуют аким района, заместители акима района, руководитель аппарата, первые руководители территориальных (по согласованию) и исполнительных органов (в соответствии с перечнем, утвержденным руководителем аппарата) и другие заинтересованные лица;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получения повестки дня заседания области Орготдел в течение одного дня обеспечивает направление в заинтересованные государственные органы для исполнения повестки дня в указанный срок;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отделы, ответственные за подготовку материалов, акимы сельских округов в течение 2 (двух) рабочих дней до областного заседания должны представить Орготделу и руководителю аппарата следующие материалы:</w:t>
      </w:r>
    </w:p>
    <w:bookmarkEnd w:id="121"/>
    <w:bookmarkStart w:name="z13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справку (не должна превышать трех страниц);</w:t>
      </w:r>
    </w:p>
    <w:bookmarkEnd w:id="122"/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список приглашенных;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 необходимости проект доклада (не более 1,5 страницы) выступления акима района, или лица, исполняющего обязанности акима района (на государственном и русском языках).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приглашенных, формируемый территориальными (по согласованию) и исполнительными органами (согласно указателю/перечню рассылки), в обязательном порядке согласовывается с курирующим заместителем акима района.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5.15. Руководители отделов в течение 2 (двух) рабочих дней до заседания области должны согласовать представленные материалы с курирующими заместителями акима района и обязаны передать согласованные материалы в Орготдел.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5.16. После комплектования готовых материалов Орготдел в течение 1 (одного) рабочего дня до заседания области вносит документы руководителю аппарата, который представляет материалы акиму района.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Готовые материалы, должны быть представлены с соблюдением следующих требований: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 государственном и русском языках, на электронных и бумажных носителях;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- завизированы первым руководителем государственного органа, вносящего материалы, либо лицом, его замещающим, наделенным правом первой подписи;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Должен быть согласован с курирующим вопросы заместителем акима района, руководителем аппарата, руководителями отделов 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5.17. В случае несвоевременного представления материалов соответствующими государственными органами Орготдел на письменной основе вносит руководителю аппарата служебную записку для получения мер дисциплинарного воздействия.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несвоевременное представление и качество материалов возлагается на заместителей акима района, первых руководителей районных управлений (по согласованию) и акимов сельских округов, руководителей отделов.</w:t>
      </w:r>
    </w:p>
    <w:bookmarkEnd w:id="133"/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5.18. Рассадку участников, подключение аудио или видео аппаратуры осуществляется Орготделом и специалистом, ответственным за сферу обеспечения информационной безопасности, по согласованию руководителем аппарата.</w:t>
      </w:r>
    </w:p>
    <w:bookmarkEnd w:id="134"/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5.19. По итогам заседания области по заданиям разрабатывается план мероприятий, аким района выносит ряд вопросов для обсуждения участниками заседания. На заседаниях Орготделом ведется протокол. </w:t>
      </w:r>
    </w:p>
    <w:bookmarkEnd w:id="135"/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Протокол оформляется в соответствии с номенклатурой дел. Протоколы направляются заинтересованным государственным органам и должностным лицам в соответствии с листом рассылки. 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5.20. Контроль и мониторинг исполнения поручений, данных по итогам заседаний области, осуществляет Орготдел.</w:t>
      </w:r>
    </w:p>
    <w:bookmarkEnd w:id="137"/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5.21. Порядок подготовки и проведения аппаратных совещаний под председательством акима района:</w:t>
      </w:r>
    </w:p>
    <w:bookmarkEnd w:id="138"/>
    <w:bookmarkStart w:name="z15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5.22. Подготовка и проведение материалов на аппаратные совещания под председательством акима района (далее – аппаратное совещание) осуществляется Орготделом, заместителями акима района, территориальными управлениями (по согласованию) и отделами, акимами сельских округов.</w:t>
      </w:r>
    </w:p>
    <w:bookmarkEnd w:id="139"/>
    <w:bookmarkStart w:name="z15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5.23. Аппаратные совещания проводятся еженедельно.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5.24. На аппаратных совещаниях председательствует аким района, в его отсутствие – исполняющий обязанности акима района.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5.25. В аппаратных совещаниях принимают участие заместители акима района, руководитель аппарата, отделы, акимы сельских округов и руководители иных учреждений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5.26. Руководитель Аппарата в рабочем порядке согласовывает с акимомрайона повестку аппаратного совещания на основании представленных территориальнымии исполнительными органами перечня актуальных вопросов.</w:t>
      </w:r>
    </w:p>
    <w:bookmarkEnd w:id="143"/>
    <w:bookmarkStart w:name="z16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5.27. После утверждения акимомрайона повестки аппаратного совещания, Орготделв срок за 4 (четыре) рабочих дней до аппаратного совещания, обеспечивает рассылку повестки дня с сопроводительным письмом через мессенджерей социальных сетей в заинтересованные государственные органы для исполнения в указанный срок.</w:t>
      </w:r>
    </w:p>
    <w:bookmarkEnd w:id="144"/>
    <w:bookmarkStart w:name="z1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5.28. Отделы по подготовке материалов и акимы сельских округов в течение 2 (двух) рабочих дней до проведения аппаратного совещания представляют в Орготдел следующие материалы:</w:t>
      </w:r>
    </w:p>
    <w:bookmarkEnd w:id="145"/>
    <w:bookmarkStart w:name="z16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справку по рассматриваемому вопросу, не превышающую трех страниц;</w:t>
      </w:r>
    </w:p>
    <w:bookmarkEnd w:id="146"/>
    <w:bookmarkStart w:name="z16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проект доклада;</w:t>
      </w:r>
    </w:p>
    <w:bookmarkEnd w:id="147"/>
    <w:bookmarkStart w:name="z16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предложения к протоколу;</w:t>
      </w:r>
    </w:p>
    <w:bookmarkEnd w:id="148"/>
    <w:bookmarkStart w:name="z16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список лиц, приглашенных на аппаратное совещание.</w:t>
      </w:r>
    </w:p>
    <w:bookmarkEnd w:id="149"/>
    <w:bookmarkStart w:name="z1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приглашенных лиц, формируемый территориальными (по согласованию) и исполнительными органами (согласно указателю/перечню листа рассылки), в обязательном порядке согласовывается с курирующим заместителем акима района.</w:t>
      </w:r>
    </w:p>
    <w:bookmarkEnd w:id="150"/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5.29. Руководители отделов, за 2 (два) рабочих дня до аппаратного совещания, согласовывают представленные материалы с курирующим заместителем акима района и представляют согласованные материалыв Орготдел.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5.30. Орготдел за 1 (один) рабочий день до аппаратного совещания должен подготовить порядок ведения акимурайона или лицу, исполняющему его обязанности, оповестить приглашенных на аппаратное совещание.</w:t>
      </w:r>
    </w:p>
    <w:bookmarkEnd w:id="152"/>
    <w:bookmarkStart w:name="z17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5.31. После формирования готовых материалов Орготдел передают документы руководителю Аппарата, который представляет готовые материалы акиму района.</w:t>
      </w:r>
    </w:p>
    <w:bookmarkEnd w:id="153"/>
    <w:bookmarkStart w:name="z17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Готовые материалы, должны соответствовать следующим требованиям:</w:t>
      </w:r>
    </w:p>
    <w:bookmarkEnd w:id="154"/>
    <w:bookmarkStart w:name="z17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исполнены на государственном и русском языках, на электронном и бумажном носителях;</w:t>
      </w:r>
    </w:p>
    <w:bookmarkEnd w:id="155"/>
    <w:bookmarkStart w:name="z17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завизированы первым руководителем органа, вносящего материалы, либо лицом, его замещающим, наделенным правом первой подписи;</w:t>
      </w:r>
    </w:p>
    <w:bookmarkEnd w:id="156"/>
    <w:bookmarkStart w:name="z17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согласованы с заместителями акима района по курируемым вопросам, руководителем Аппарата, руководителями отделов. </w:t>
      </w:r>
    </w:p>
    <w:bookmarkEnd w:id="157"/>
    <w:bookmarkStart w:name="z17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5.32. В случае несвоевременного представления соответствующими государственными органами материалов, Орготдел в письменном виде докладывает руководителю Аппарата для принятия мер дисциплинарного воздействия.</w:t>
      </w:r>
    </w:p>
    <w:bookmarkEnd w:id="158"/>
    <w:bookmarkStart w:name="z17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качество и своевременное представление материалов возлагается на заместителей акимарайона, первых руководителей территориальных (по согласованию) и исполнительных органов (согласно указателю/перечню листа рассылки), руководителей отделов.</w:t>
      </w:r>
    </w:p>
    <w:bookmarkEnd w:id="159"/>
    <w:bookmarkStart w:name="z17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5.33. Рассадку участников, подключение аудио или видео аппаратуры обеспечивает Орготдел по согласованию с заместителем руководителя Аппарата.</w:t>
      </w:r>
    </w:p>
    <w:bookmarkEnd w:id="160"/>
    <w:bookmarkStart w:name="z17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5.34. На аппаратных совещаниях ведется протокол, в котором указываются поручения акимарайона соответствующим лицам. Обсуждение вопросов, рассматриваемых на аппаратных совещаниях, записывается на электронные носители информации.</w:t>
      </w:r>
    </w:p>
    <w:bookmarkEnd w:id="161"/>
    <w:bookmarkStart w:name="z17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оформляется в течение 1 (одного) рабочего дня со дня завершения аппаратного совещания Орготделом, на основе представленных предложений соответствующими отделами, визируется руководителем юридического отдела, заместителями акима района по курирующим вопросам, руководителем Аппарата и подписывается акимом района.</w:t>
      </w:r>
    </w:p>
    <w:bookmarkEnd w:id="162"/>
    <w:bookmarkStart w:name="z18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аппаратных совещаний оформляются в соответствии с номенклатурой дел и направляются в заинтересованные государственные органы и должностным лицам согласно указателю/перечню листа рассылки.</w:t>
      </w:r>
    </w:p>
    <w:bookmarkEnd w:id="163"/>
    <w:bookmarkStart w:name="z18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5.35. Контроль и мониторинг хода исполнения поручений, данных на аппаратных совещаниях осуществляются Орготделом. </w:t>
      </w:r>
    </w:p>
    <w:bookmarkEnd w:id="164"/>
    <w:bookmarkStart w:name="z18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5.36. Порядок подготовки и проведения оперативных совещаний под председательством акима района:</w:t>
      </w:r>
    </w:p>
    <w:bookmarkEnd w:id="165"/>
    <w:bookmarkStart w:name="z18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5.37. Подготовка материалов и проведение оперативных совещаний под председательством акима района (далее - Оперативное совещание) осуществляется Орготделом, советником акима района и специалистом, ответственным за чрезвычайные ситуации, заместителями акима района, отделами и акимами сельских округов.</w:t>
      </w:r>
    </w:p>
    <w:bookmarkEnd w:id="166"/>
    <w:bookmarkStart w:name="z18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Оперативные совещания проводятся по поручению акима района по актуальным вопросам в рабочем порядке.</w:t>
      </w:r>
    </w:p>
    <w:bookmarkEnd w:id="167"/>
    <w:bookmarkStart w:name="z18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Оперативные совещания могут проводиться в залах совещаний и в кабинете акима района.</w:t>
      </w:r>
    </w:p>
    <w:bookmarkEnd w:id="168"/>
    <w:bookmarkStart w:name="z18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5.38. Повестку оперативного совещания определяет аким района, могут инициировать заместители акима района и руководитель Аппарата.</w:t>
      </w:r>
    </w:p>
    <w:bookmarkEnd w:id="169"/>
    <w:bookmarkStart w:name="z18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утверждения акимом района повестки оперативного совещания, соответствующие отделы, незамедлительно обеспечивают рассылку повестки дня с сопроводительным письмом за подписью руководителя Аппарата в заинтересованные органы для исполнения в указанный срок.</w:t>
      </w:r>
    </w:p>
    <w:bookmarkEnd w:id="170"/>
    <w:bookmarkStart w:name="z18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5.39. Территориальные (по согласованию) и исполнительные органы, ответственные за подготовку материалов (согласно указателю/перечню рассыла), в указанный в письме срок должны представить в Сводный отдел следующие материалы:</w:t>
      </w:r>
    </w:p>
    <w:bookmarkEnd w:id="171"/>
    <w:bookmarkStart w:name="z18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справку (не должна превышать трех страниц);</w:t>
      </w:r>
    </w:p>
    <w:bookmarkEnd w:id="172"/>
    <w:bookmarkStart w:name="z19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проект доклада выступающих;</w:t>
      </w:r>
    </w:p>
    <w:bookmarkEnd w:id="173"/>
    <w:bookmarkStart w:name="z19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предложения к протоколу;</w:t>
      </w:r>
    </w:p>
    <w:bookmarkEnd w:id="174"/>
    <w:bookmarkStart w:name="z19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список приглашенных.</w:t>
      </w:r>
    </w:p>
    <w:bookmarkEnd w:id="175"/>
    <w:bookmarkStart w:name="z19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5.40. Список приглашенных, формируемый территориальными (по согласованию) и исполнительными органами (согласно указателю/перечню рассыла), в обязательном порядке согласовывается с курирующим заместителем акима района.</w:t>
      </w:r>
    </w:p>
    <w:bookmarkEnd w:id="176"/>
    <w:bookmarkStart w:name="z19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5.41. В соответствии с курируемыми вопросами руководители структурных подразделений акима района, отделы и акимы сельских округов после получения материалов быстро анализируют информацию, представляемую в справке, проверяют правильность и представляют в Орготдел.</w:t>
      </w:r>
    </w:p>
    <w:bookmarkEnd w:id="177"/>
    <w:bookmarkStart w:name="z19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Орготдел обеспечивает подготовку порядка ведения с акимом района или лицом, исполняющим его обязанности, участие приглашенных на оперативный совет.</w:t>
      </w:r>
    </w:p>
    <w:bookmarkEnd w:id="178"/>
    <w:bookmarkStart w:name="z19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5.42. После формирования готовых материалов, Орготдел передает передает готовые материалы акимурайона после согласования с руководителем Аппарата.</w:t>
      </w:r>
    </w:p>
    <w:bookmarkEnd w:id="179"/>
    <w:bookmarkStart w:name="z19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5.43. Готовые материалы, должны быть представлены с соблюдением следующих требований:</w:t>
      </w:r>
    </w:p>
    <w:bookmarkEnd w:id="180"/>
    <w:bookmarkStart w:name="z19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 государственном и (или) русском языках, на электронных и бумажных носителях;</w:t>
      </w:r>
    </w:p>
    <w:bookmarkEnd w:id="181"/>
    <w:bookmarkStart w:name="z19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завизированы первым руководителем органа, вносящего материалы, либо лицом, его замещающим, наделенным правом первой подписи;</w:t>
      </w:r>
    </w:p>
    <w:bookmarkEnd w:id="182"/>
    <w:bookmarkStart w:name="z20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согласованы с заместителями акимарайона по курируемым вопросам, руководителем Аппарата, руководителями отделов.</w:t>
      </w:r>
    </w:p>
    <w:bookmarkEnd w:id="183"/>
    <w:bookmarkStart w:name="z20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5.44. Ответственность за несвоевременное представление и качество материалов возлагается на заместителей акима района, руководителя аппарата, Орготдел и руководителей курирующих отделов.</w:t>
      </w:r>
    </w:p>
    <w:bookmarkEnd w:id="184"/>
    <w:bookmarkStart w:name="z20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5.45. Рассадку участников, подключение аудио или видео аппаратуры обеспечивает Орготдел по согласованию с руководителем аппарата.</w:t>
      </w:r>
    </w:p>
    <w:bookmarkEnd w:id="185"/>
    <w:bookmarkStart w:name="z20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5.46. На оперативных совещаниях в случае необходимости ведется протокол, в котором указываются поручения акима района соответствующим лицам. Обсуждение вопросов, рассматриваемых на оперативных совещаниях, записывается на электронные носители информации.</w:t>
      </w:r>
    </w:p>
    <w:bookmarkEnd w:id="186"/>
    <w:bookmarkStart w:name="z20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оформляется Орготделом в течение 1 (одного) рабочего дня со дня завершения оперативного совещания, визируется заместителями акимарайона по курирующим вопросам, руководителем аппарата и подписывается акимом района.</w:t>
      </w:r>
    </w:p>
    <w:bookmarkEnd w:id="187"/>
    <w:bookmarkStart w:name="z20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Протокола оперативных совещаний оформляются в соответствии с номенклатурой дел. Протокола направляются в заинтересованные государственные органы и должностным лицам согласно указателю/перечню рассыла.</w:t>
      </w:r>
    </w:p>
    <w:bookmarkEnd w:id="188"/>
    <w:bookmarkStart w:name="z20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5.47. Ход выполнения поручений, данных на оперативных совещаниях, контролируется Орготделом и структурными подразделениями аппарата и вносится служебная записка на основании невыполненных поручений.</w:t>
      </w:r>
    </w:p>
    <w:bookmarkEnd w:id="189"/>
    <w:bookmarkStart w:name="z20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5.48. Порядок подготовки и проведения заседаний межведомственных комиссий и координационных советов акимата района под председательством акима района:</w:t>
      </w:r>
    </w:p>
    <w:bookmarkEnd w:id="190"/>
    <w:bookmarkStart w:name="z20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5.49. Подготовка материалов и проведение заседаний межведомственных комиссий и координационных советов акимата района под председательством акима района (далее - заседания комиссий и советов) осуществляется Орготделом, структурными подразделениями аппарата акима района, заместителем акима района и отделами.</w:t>
      </w:r>
    </w:p>
    <w:bookmarkEnd w:id="191"/>
    <w:bookmarkStart w:name="z20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комиссий и советов проводятся согласно положениям и графику проведения заседаний.</w:t>
      </w:r>
    </w:p>
    <w:bookmarkEnd w:id="192"/>
    <w:bookmarkStart w:name="z21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проведение комиссий/советов в рабочем порядке согласовываются с руководителем Аппарата;</w:t>
      </w:r>
    </w:p>
    <w:bookmarkEnd w:id="193"/>
    <w:bookmarkStart w:name="z21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Повестку заседаний комиссий и советов утверждает аким района согласно ежегодному плану проведения заседаний в зависимости от комиссии и совета.</w:t>
      </w:r>
    </w:p>
    <w:bookmarkEnd w:id="194"/>
    <w:bookmarkStart w:name="z21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5.50. После утверждения акимомрайона повестки заседаний комиссий и советов, соответствующие рабочие органы (территориальные(по согласованию) и исполнительные органы обеспечивают рассылку повестки дня с сопроводительным письмом за подписью курируемого заместителя акима района или руководителя Аппарата, в зависимости от комиссии и совета. Повестка направляется в заинтересованные государственные органы для исполнения в указанный срок.</w:t>
      </w:r>
    </w:p>
    <w:bookmarkEnd w:id="195"/>
    <w:bookmarkStart w:name="z21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(по согласованию) и исполнительные органы (согласно указателю/перечню рассыла), ответственные за подготовку материаловв указанный в письме срок должны представить в соответствующие отделы в зависимости от комиссии и совета следующие материалы:</w:t>
      </w:r>
    </w:p>
    <w:bookmarkEnd w:id="196"/>
    <w:bookmarkStart w:name="z21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-справку (не должна превышать трех страниц);</w:t>
      </w:r>
    </w:p>
    <w:bookmarkEnd w:id="197"/>
    <w:bookmarkStart w:name="z21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-порядок ведения;</w:t>
      </w:r>
    </w:p>
    <w:bookmarkEnd w:id="198"/>
    <w:bookmarkStart w:name="z21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-проект доклада выступающих;</w:t>
      </w:r>
    </w:p>
    <w:bookmarkEnd w:id="199"/>
    <w:bookmarkStart w:name="z21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-список приглашенных.</w:t>
      </w:r>
    </w:p>
    <w:bookmarkEnd w:id="200"/>
    <w:bookmarkStart w:name="z21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5.51. Орготдел, структурные подразделения аппарата акима района, заместитель акима района и самостоятельные отделы в обязательном порядке согласовывают список приглашенных с курирующим заместителем акима района или руководителем аппарата в зависимости от типа комиссии и Совета.</w:t>
      </w:r>
    </w:p>
    <w:bookmarkEnd w:id="201"/>
    <w:bookmarkStart w:name="z21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5.52. Отделы и акимы сельских округов после получения материалов должны быстро проанализировать, проверить достоверность информации, представленной в справке (при необходимости с выездом на место), и представить их курирующему заместителю акима района. Заместители акима района предоставляют готовые материалы акиму района.</w:t>
      </w:r>
    </w:p>
    <w:bookmarkEnd w:id="202"/>
    <w:bookmarkStart w:name="z22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Готовые материалы, должны быть представлены с соблюдением следующих требований:</w:t>
      </w:r>
    </w:p>
    <w:bookmarkEnd w:id="203"/>
    <w:bookmarkStart w:name="z22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-на государственном и русском языках, на электронных и бумажных носителях;</w:t>
      </w:r>
    </w:p>
    <w:bookmarkEnd w:id="204"/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-завизированы первым руководителем государственного органа, вносящего материалы, либо лицом, его замещающим, наделенным правом первой подписи.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несвоевременное представление и качество материалов возлагается на Орготдел, структурные подразделения аппарата акима района, заместителя акима района и самостоятельные отделы в зависимости от вида совещаний с комиссией.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5.53. Рассадку участников, подключение аудио или видео аппаратуры осуществляется Орготдел и специалистом, ответственным за обеспечение информационной безопасности.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5.54. На заседаниях комиссий и советов ведется протокол, в котором указываются поручения акима района соответствующим лицам. Обсуждение вопросов, рассматриваемых на заседаниях, записывается на электронные носители информации.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оформляется в течение 1 (одного) рабочего дня со дня завершения заседания рабочим органом, визируется заместителями акима района по курирующим вопросам, руководителем Аппарата и подписывается акимом района.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заседаний комиссий и советов оформляются в соответствиис номенклатурой дел. Протоколы направляются в заинтересованные государственные органы и должностным лицам согласно указателю/перечню рассыла.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5.55. Контроль и мониторинг хода исполнения поручений, данныхпо итогам на заседаний комиссий и координационных советов осуществляется рабочим органом в зависимости от вида совещания с комиссией Орготделом, структурными подразделениями аппарата акима района, заместителем акима района и отделами.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5.56. За подготовку помещения и рабочего места акимарайонана выездных совещаниях и рабочих поездках отвечает Орготдел и ответственный за обеспечение информационной безопасности аппарата акима района и отдел внутренней политики района. 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включает в себя: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установка и организация работы необходимой аппаратуры;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 микрофонов;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расстановка воды, стаканов;</w:t>
      </w:r>
    </w:p>
    <w:bookmarkEnd w:id="216"/>
    <w:bookmarkStart w:name="z23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часы, бумага, ручки, карандаши;</w:t>
      </w:r>
    </w:p>
    <w:bookmarkEnd w:id="217"/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изготовление и расстановку куверток;</w:t>
      </w:r>
    </w:p>
    <w:bookmarkEnd w:id="218"/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регистрацию участников совещания;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рассадку приглашенных на мероприятия.</w:t>
      </w:r>
    </w:p>
    <w:bookmarkEnd w:id="220"/>
    <w:bookmarkStart w:name="z23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5.57. Подготовку совещаний проводимых с участием заместителей акимов района, руководителя Аппарата осуществляют соответствующие отделы по принадлежности вопросов.</w:t>
      </w:r>
    </w:p>
    <w:bookmarkEnd w:id="221"/>
    <w:bookmarkStart w:name="z23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проведения совещания в залах Аппарата, ответственный отдел не позднее чем за 2 (два) дня уведомляет Орготдел о дате, времени и месте проведения совещания.</w:t>
      </w:r>
    </w:p>
    <w:bookmarkEnd w:id="222"/>
    <w:bookmarkStart w:name="z12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Порядок взаимодействия местных исполнительных органов при рассмотрении актов прокурорского реагирования</w:t>
      </w:r>
    </w:p>
    <w:bookmarkEnd w:id="223"/>
    <w:bookmarkStart w:name="z24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Рассмотрение актов прокурорского реагирования, направленных в адрес руководства района, по поручению заместителей акима района, осуществляется тем исполнительным органом, в чью компетенцию входят вопросы, ставшие предметом акта прокурорского реагирования.</w:t>
      </w:r>
    </w:p>
    <w:bookmarkEnd w:id="224"/>
    <w:bookmarkStart w:name="z24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В соответствии с Конституционным Законом Республики Казахстан "О прокуратуре" акт прокурорского реагирования подлежит рассмотрению с участием всех заинтересованных лиц, с приглашением представителей прокуратуры.</w:t>
      </w:r>
    </w:p>
    <w:bookmarkEnd w:id="225"/>
    <w:bookmarkStart w:name="z24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6.3. Отдел, которому поручено рассмотрение акта прокурорского реагирования, готовит проект ответа за подписью заместителей акима района и руководителя аппарата акима района и в случае необходимости, принимает иные меры, вытекающие из акта прокурорского реагирования.</w:t>
      </w:r>
    </w:p>
    <w:bookmarkEnd w:id="226"/>
    <w:bookmarkStart w:name="z24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 Проекты ответов со исполнителей на акты прокурорского реагирования представляются в заинтересованный отдел не позднее, чем за 5 (пять) рабочих дней до истечения сроков ответа на указанные акты, установленных Конституционным Законом Республики Казахстан "О прокуратуре".</w:t>
      </w:r>
    </w:p>
    <w:bookmarkEnd w:id="227"/>
    <w:bookmarkStart w:name="z13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Порядок подготовки рассмотрения у акимарайона результатов деятельности акимов сельских округови отделов</w:t>
      </w:r>
    </w:p>
    <w:bookmarkEnd w:id="228"/>
    <w:bookmarkStart w:name="z24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Результаты деятельности акимов сельских округов и отделов могут быть рассмотрены у акима района на личном приеме руководящих должностных лиц государственных органов, в ходе тематического рабочего совещания или на основе письменных материалов, представленных государственными органами.</w:t>
      </w:r>
    </w:p>
    <w:bookmarkEnd w:id="229"/>
    <w:bookmarkStart w:name="z24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7.2. Ответственность за подготовку и качество материалов по рассмотрению у акима района результатов деятельности акимов сельских округов и отделов возлагается на Орготдел.</w:t>
      </w:r>
    </w:p>
    <w:bookmarkEnd w:id="230"/>
    <w:bookmarkStart w:name="z24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7.3. Общую координацию работы по подготовке рассмотрения у акима района результатов деятельности государственных органов осуществляют заместители акима района и руководитель аппарата в пределах своей компетенции.</w:t>
      </w:r>
    </w:p>
    <w:bookmarkEnd w:id="231"/>
    <w:bookmarkStart w:name="z24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7.4. Орготдел в течение 5 (пяти) рабочих дней со дня поступления информации, доклада или отчета готовит экспертное заключение, при необходимости может запросить в письменной или устной форме у государственных органов дополнительные материалы.</w:t>
      </w:r>
    </w:p>
    <w:bookmarkEnd w:id="232"/>
    <w:bookmarkStart w:name="z24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7.5. По результатам рассмотрения и анализа всех имеющихся материалов Орготделов формируются итоговые материалы, включающие в себя информацию, доклад или отчет государственного органа.</w:t>
      </w:r>
    </w:p>
    <w:bookmarkEnd w:id="233"/>
    <w:bookmarkStart w:name="z24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7.6. Ответственный отдел визирует экспертное заключениеу координирующего его деятельность заместителя акима района, руководителя Аппарата и направляет итоговые материалы в Орготдел для последующего внесения акиму района.</w:t>
      </w:r>
    </w:p>
    <w:bookmarkEnd w:id="234"/>
    <w:bookmarkStart w:name="z14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Порядок оформления протоколов по итогам совещаний с участием акима района в аппарате акима района</w:t>
      </w:r>
    </w:p>
    <w:bookmarkEnd w:id="235"/>
    <w:bookmarkStart w:name="z25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Протоколы (при необходимости стенограммы) официальных визитов, отчет акимарайона перед населением и ежегодное обсуждение Послания Главы государства обеспечивает Орготдел совместно с отделом внутренней политики района.</w:t>
      </w:r>
    </w:p>
    <w:bookmarkEnd w:id="236"/>
    <w:bookmarkStart w:name="z25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по вопросам исполнительской дисциплины, организационных мероприятий оформляются Орготделом.</w:t>
      </w:r>
    </w:p>
    <w:bookmarkEnd w:id="237"/>
    <w:bookmarkStart w:name="z25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выездных совещаний и рабочие визиты акима района готовит Орготдел.</w:t>
      </w:r>
    </w:p>
    <w:bookmarkEnd w:id="238"/>
    <w:bookmarkStart w:name="z25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Протоколы совещаний (селекторных, рабочих), включающие несколько вопросов из разных сфер оформляется Орготделом согласовываются с курирующими заместителями акима района.</w:t>
      </w:r>
    </w:p>
    <w:bookmarkEnd w:id="239"/>
    <w:bookmarkStart w:name="z25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В протоколе указываются председательствующий, присутствующие лица, повестка дня, фамилии докладчиков и выступивших при обсуждении, пункты поручений, высказанные в ходе обсуждения, ответственные исполнители и сроки исполнения.</w:t>
      </w:r>
    </w:p>
    <w:bookmarkEnd w:id="240"/>
    <w:bookmarkStart w:name="z25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8.4. Протоколы консультативно-совещательных органов (далее - КСО) оформляются рабочим органом данного КСО и согласовываются с заместителем председателя КСО.</w:t>
      </w:r>
    </w:p>
    <w:bookmarkEnd w:id="241"/>
    <w:bookmarkStart w:name="z25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8.5. В протоколе обязательно должно быть указано, на кого возлагается контроль за его исполнением. Протокольные поручения оформляются в виде пунктов и подпунктов, обозначаемых арабскими цифрами. Протокольные поручения должны быть оформлены четко, понятно.</w:t>
      </w:r>
    </w:p>
    <w:bookmarkEnd w:id="242"/>
    <w:bookmarkStart w:name="z25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протоколов заседаний и совещаний с участием акима района готовятся на государственном языке.</w:t>
      </w:r>
    </w:p>
    <w:bookmarkEnd w:id="243"/>
    <w:bookmarkStart w:name="z25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протоколы оформляются в течение 1 (одного) рабочего дня, если не установлен иной срок, и согласовываются в течение 1 (одного) дня с курирующими заместителями акима района (с учетом взаимозаменяемости), руководителем Аппарата, заинтересованным руководителем отдела. После согласования правок и внесения соответствующих исправлений проекты протоколов направляются на подпись акиму района.</w:t>
      </w:r>
    </w:p>
    <w:bookmarkEnd w:id="244"/>
    <w:bookmarkStart w:name="z25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8.6. Контроль за оформлением и предоставлением протоколов в срок осуществляет руководитель аппарата акимарайона.</w:t>
      </w:r>
    </w:p>
    <w:bookmarkEnd w:id="245"/>
    <w:bookmarkStart w:name="z26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8.7. Протоколы заседаний акимата района оформляются Орготделом, согласовываются с руководителем аппарата. Протоколы заседаний акимата оформляются в течение 1 (одного) рабочего дня.</w:t>
      </w:r>
    </w:p>
    <w:bookmarkEnd w:id="246"/>
    <w:bookmarkStart w:name="z26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8.8. Информацию по исполнению протокольных поручений акима района необходимо вносить на имя акимарайона подписью первого руководителя либо лица, исполняющего его обязанности.</w:t>
      </w:r>
    </w:p>
    <w:bookmarkEnd w:id="247"/>
    <w:bookmarkStart w:name="z15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Оформление, прохождение, рассмотрение входящей и исходящей корреспонденции</w:t>
      </w:r>
    </w:p>
    <w:bookmarkEnd w:id="248"/>
    <w:bookmarkStart w:name="z26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9.1. Рассмотрение и прохождение входящей, исходящей корреспонденции и иных служебных документов в Аппарате осуществляются в соответствии с настоящим Регламентом и иными внутренними документами, утвержденными руководителем Аппарата.</w:t>
      </w:r>
    </w:p>
    <w:bookmarkEnd w:id="249"/>
    <w:bookmarkStart w:name="z26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9.2. Порядок и условия организации электронного документооборотав Аппарате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электронном документе и электронной цифровой подписи",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25 августа 2023 года №236 "Об утверждении Правил документирования, управления документацией и использования систем электронного документооборота в государственныхи негосударственных организациях" (далее – Правила), настоящим Регламентом и иными внутренними документами, утвержденными руководителем Аппарата.</w:t>
      </w:r>
    </w:p>
    <w:bookmarkEnd w:id="250"/>
    <w:bookmarkStart w:name="z26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9.3. Организация и ведение секретного производства осуществляются руководителем общего и административного отдела и главным инспектором по работе с секретными документами в соответствии с инструкцией по обеспечению режима секретности.</w:t>
      </w:r>
    </w:p>
    <w:bookmarkEnd w:id="251"/>
    <w:bookmarkStart w:name="z26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9.4. Порядок ведения документов с пометкой "Для служебного пользования" осуществляется соответствующим главным инспектором (главным специалистом) по секретному делопроизводству аппарата акимарайонав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Казахстанот 24 июня 2022 года №429 "Об утверждении Правил отнесения сведений к служебной информации ограниченного распространения и работы с ней".</w:t>
      </w:r>
    </w:p>
    <w:bookmarkEnd w:id="252"/>
    <w:bookmarkStart w:name="z26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условия организации электронного документооборотане распространяются на документы с пометкой "Для служебного пользования".</w:t>
      </w:r>
    </w:p>
    <w:bookmarkEnd w:id="253"/>
    <w:bookmarkStart w:name="z26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9.5. За ведение делопроизводства (учет, сохранность и своевременное прохождение документов, контроль за их исполнением) и состояние системы Documentolog (ОДО) в отделах отвечают их руководители.</w:t>
      </w:r>
    </w:p>
    <w:bookmarkEnd w:id="254"/>
    <w:bookmarkStart w:name="z26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9.6. Служба управления персоналом знакомит вновь принимаемых сотрудников с Положением об аппарате акима Келесского района, Регламентом акиматаКелесского района и другими документами, регламентирующими работу Аппарата. </w:t>
      </w:r>
    </w:p>
    <w:bookmarkEnd w:id="255"/>
    <w:bookmarkStart w:name="z26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9.7. При смене руководителей отделов дела и документы к ним передаются вновь назначенному руководителю или ответственному должностному лицу по акту приема-передачи.</w:t>
      </w:r>
    </w:p>
    <w:bookmarkEnd w:id="256"/>
    <w:bookmarkStart w:name="z27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9.8. Входящая корреспонденция отделов и акимов сельских округов, а также иных государственных органов и организаций вносится в Аппарат за подписью следующих лиц:</w:t>
      </w:r>
    </w:p>
    <w:bookmarkEnd w:id="257"/>
    <w:bookmarkStart w:name="z27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-на имя акима района за подписью первых руководителей (руководителей районных отделов, акима сельских округов);</w:t>
      </w:r>
    </w:p>
    <w:bookmarkEnd w:id="258"/>
    <w:bookmarkStart w:name="z27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-на имя заместителей акима района, руководителя аппарата за подписью первых руководителей и их заместителей руководителей районных отделов, акима сельских округов и их заместителями);</w:t>
      </w:r>
    </w:p>
    <w:bookmarkEnd w:id="259"/>
    <w:bookmarkStart w:name="z27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-в адрес Аппарата за подписью первых руководителей и их заместителей (руководителей районных отделов, акима сельских округов и их заместителями).</w:t>
      </w:r>
    </w:p>
    <w:bookmarkEnd w:id="260"/>
    <w:bookmarkStart w:name="z27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9.9. Вся входящая корреспонденция принимается на государственном языке (при необходимости - на других языках) и регистрируется общим и административным отделом в день поступления с 9.00 часов до 19.00 часов.</w:t>
      </w:r>
    </w:p>
    <w:bookmarkEnd w:id="261"/>
    <w:bookmarkStart w:name="z2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документов, поступивших после 19.00 часов в рабочие дни, осуществляется на следующий рабочий день в первую очередь, за исключением срочных поручений, которые регистрируются в день поступления вне зависимости от рабочего дня.</w:t>
      </w:r>
    </w:p>
    <w:bookmarkEnd w:id="262"/>
    <w:bookmarkStart w:name="z27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и передача корреспонденции без регистрации запрещается.</w:t>
      </w:r>
    </w:p>
    <w:bookmarkEnd w:id="263"/>
    <w:bookmarkStart w:name="z27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 Аппарата запрещается принимать к исполнению незарегистрированные в общем и административном отделе документы.</w:t>
      </w:r>
    </w:p>
    <w:bookmarkEnd w:id="264"/>
    <w:bookmarkStart w:name="z27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Принятые в установленном настоящим Регламентом порядке документы рассматриваются по ОДО, ставятся на контроль и распределяются общим и административным отделом между руководством Аппарата и его отделами и регистрируются с указанием номера, даты и количества листов в регистрационном штампе или в реквизитах документа для соответствующего оформления, указания признаков контроля.</w:t>
      </w:r>
    </w:p>
    <w:bookmarkEnd w:id="265"/>
    <w:bookmarkStart w:name="z27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Зарегистрированная, оформленная надлежащим образом корреспонденция в ОДО направляется адресатам в течение одного рабочего дня в соответствии с распределением.</w:t>
      </w:r>
    </w:p>
    <w:bookmarkEnd w:id="266"/>
    <w:bookmarkStart w:name="z28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срочной корреспонденции одновременно направляется руководителю подразделения, в компетенцию которого входят вопросы, затрагиваемые в поступившем документе.</w:t>
      </w:r>
    </w:p>
    <w:bookmarkEnd w:id="267"/>
    <w:bookmarkStart w:name="z28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государственных органов (письма, запросы, телефонограммы и т.д.) направляются посредством ОДО, исключив параллельное дублирование на бумажном носителе.</w:t>
      </w:r>
    </w:p>
    <w:bookmarkEnd w:id="268"/>
    <w:bookmarkStart w:name="z28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поступившие от государственных органов на электронных носителях, должны быть оформлены на соответствующем гербовом бланке установленного образца на государственном языке, при необходимости на русском языке (использование гербового бланка не обязательно), и содержать следующие обязательные реквизиты:</w:t>
      </w:r>
    </w:p>
    <w:bookmarkEnd w:id="269"/>
    <w:bookmarkStart w:name="z28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-исходящий номер и дату;</w:t>
      </w:r>
    </w:p>
    <w:bookmarkEnd w:id="270"/>
    <w:bookmarkStart w:name="z28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-ссылку на соответствующие акты и поручения акима района, его заместителей, руководителя Аппарата и его заместителей, а также при ответе на запрос государственного органа — номер и дату запроса;</w:t>
      </w:r>
    </w:p>
    <w:bookmarkEnd w:id="271"/>
    <w:bookmarkStart w:name="z28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электронную подпись первого руководителя или его заместителя, с использованием ЭЦП;</w:t>
      </w:r>
    </w:p>
    <w:bookmarkEnd w:id="272"/>
    <w:bookmarkStart w:name="z28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фамилию исполнителя и номер его телефона.</w:t>
      </w:r>
    </w:p>
    <w:bookmarkEnd w:id="273"/>
    <w:bookmarkStart w:name="z28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ответ на запрос поступивший от государственного органа о предоставлении информации, имеющихся в доступных для пользователей информационных системах или сайтах государственного органа не предоставляется.</w:t>
      </w:r>
    </w:p>
    <w:bookmarkEnd w:id="274"/>
    <w:bookmarkStart w:name="z28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Поступающая в Аппарат корреспонденция от юридических и физических лиц принимается под роспись с указанием даты и времени приема.</w:t>
      </w:r>
    </w:p>
    <w:bookmarkEnd w:id="275"/>
    <w:bookmarkStart w:name="z28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Регистрация, распределение, оформление и доведение корреспонденции до адресатов осуществляется общим и административным отделом в течение одних суток с момента ее поступления в Аппарат, а срочной - незамедлительно (во внеочередном порядке) несмотря на праздничные и выходные дни.</w:t>
      </w:r>
    </w:p>
    <w:bookmarkEnd w:id="276"/>
    <w:bookmarkStart w:name="z29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направления поручения, которое не входит в компетенцию того или иного отдела либо специалиста, ответственный исполнитель должен в течении трех (3) рабочих дней внести служебную записку лицу, давшему поручение о направлении поручения по принадлежности с соответствующими обоснованиями.</w:t>
      </w:r>
    </w:p>
    <w:bookmarkEnd w:id="277"/>
    <w:bookmarkStart w:name="z29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9.10. Поступающие в Аппарат акимарайона документы распределяются, как правило, следующим образом:</w:t>
      </w:r>
    </w:p>
    <w:bookmarkEnd w:id="278"/>
    <w:bookmarkStart w:name="z29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Акиму района передаются на рассмотрение:</w:t>
      </w:r>
    </w:p>
    <w:bookmarkEnd w:id="279"/>
    <w:bookmarkStart w:name="z29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акты и поручения Президента Республики Казахстан;</w:t>
      </w:r>
    </w:p>
    <w:bookmarkEnd w:id="280"/>
    <w:bookmarkStart w:name="z29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акты и поручения Руководителя Администрации Президента Республики Казахстан, Премьер-Министра Республики Казахстан;</w:t>
      </w:r>
    </w:p>
    <w:bookmarkEnd w:id="281"/>
    <w:bookmarkStart w:name="z29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акты и поручения акима Туркестанской области;</w:t>
      </w:r>
    </w:p>
    <w:bookmarkEnd w:id="282"/>
    <w:bookmarkStart w:name="z29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письма руководителя аппарата и заместителей акима Туркестанской области.</w:t>
      </w:r>
    </w:p>
    <w:bookmarkEnd w:id="283"/>
    <w:bookmarkStart w:name="z29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Письма первых руководителей и заместителей управлений и департаментов Туркестанской области;</w:t>
      </w:r>
    </w:p>
    <w:bookmarkEnd w:id="284"/>
    <w:bookmarkStart w:name="z29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письма и заявления, адресованные лично акиму района;</w:t>
      </w:r>
    </w:p>
    <w:bookmarkEnd w:id="285"/>
    <w:bookmarkStart w:name="z29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Корреспонденция (документы), направленная непосредственно заместителям акима района на рассмотрение, а также по курируемым ими вопросам в соответствии с распределением обязанностей между акимом района, его заместителями и руководителем аппарата.</w:t>
      </w:r>
    </w:p>
    <w:bookmarkEnd w:id="286"/>
    <w:bookmarkStart w:name="z30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9.11. Документы должны быть оформлены в соответствии с Правилами и настоящим Регламентом.</w:t>
      </w:r>
    </w:p>
    <w:bookmarkEnd w:id="287"/>
    <w:bookmarkStart w:name="z30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надлежащим образом оформленные документы подлежат возвратус указанием причины и ссылки на нормативно-правовые акты без регистрации.</w:t>
      </w:r>
    </w:p>
    <w:bookmarkEnd w:id="288"/>
    <w:bookmarkStart w:name="z30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9.12. Аким района дает поручения и налагает резолюции заместителям акима района, руководителю аппарата, отделам акимата района, акимам сельских округов, иным заинтересованным государственным органам, а также структурным подразделениям аппарата.</w:t>
      </w:r>
    </w:p>
    <w:bookmarkEnd w:id="289"/>
    <w:bookmarkStart w:name="z30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Заместители акимарайона дают поручения и налагают резолюции структурным подразделениям акимата района, главным инспекторам (главным специалистам), отделам по курируемым вопросам и акимам сельских округов. </w:t>
      </w:r>
    </w:p>
    <w:bookmarkEnd w:id="290"/>
    <w:bookmarkStart w:name="z30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9.13. Поступающие письма в аппарат акимарайона, за исключением писем и поручений центральных и вышестоящих государственных органов, подписанные лицом, замещающим первого руководителя (заместителя руководителя) принимаются и регистрируются только при наличии соответствующей копии приказа (распоряжения) о возложении обязанностей.</w:t>
      </w:r>
    </w:p>
    <w:bookmarkEnd w:id="291"/>
    <w:bookmarkStart w:name="z30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9.15. Если поручение дается нескольким исполнителям, то обязательно указывается свод и исполнение документа. Если такая отметка отсутствует, то свод и исполнение документа остается за исполнителем, данные которого указаны первыми. Ответственность за своевременное выполнение всего поручения в равной мере несут все работники, указанные в резолюции.</w:t>
      </w:r>
    </w:p>
    <w:bookmarkEnd w:id="292"/>
    <w:bookmarkStart w:name="z30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9.16. Документы для отправки передаются полностью оформленными. Сотрудник общего и административного отдела, принимающий документы для отправки, обязан проверить правильность их оформления, а также соответствие адресата, получателя, наличие приложений, указанных в основном документе. Неправильно оформленные документы возвращаются исполнителям.</w:t>
      </w:r>
    </w:p>
    <w:bookmarkEnd w:id="293"/>
    <w:bookmarkStart w:name="z30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9.17. Отправка документов, минуя общего и административного отдела, запрещается.</w:t>
      </w:r>
    </w:p>
    <w:bookmarkEnd w:id="294"/>
    <w:bookmarkStart w:name="z30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9.18. Ответственность за рассылку документов по неправильному адресу, указанному в документе, переданному на отправку, несет ответственный исполнитель документа и общий и административный отдел.</w:t>
      </w:r>
    </w:p>
    <w:bookmarkEnd w:id="295"/>
    <w:bookmarkStart w:name="z30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9.19. Исходящие служебные документы оформляются на государственном, либо государственном или русском языках, за исключением проектов нормативных правовых актов.</w:t>
      </w:r>
    </w:p>
    <w:bookmarkEnd w:id="296"/>
    <w:bookmarkStart w:name="z31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Работа по регистрации корреспонденции и контролю исполнения документов осуществляется посредством ОДО.</w:t>
      </w:r>
    </w:p>
    <w:bookmarkEnd w:id="297"/>
    <w:bookmarkStart w:name="z31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9.20. Исходящие письма за подписью заместителей акимарайона должны согласовываться руководителем или заместителем руководителя соответствующего отдела и в случае необходимости главным инспектором Орготдела аппарата.</w:t>
      </w:r>
    </w:p>
    <w:bookmarkEnd w:id="298"/>
    <w:bookmarkStart w:name="z31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исходящей корреспонденции не допускаетсябез прилагаемого входящего документа, на который предоставляется ответ.</w:t>
      </w:r>
    </w:p>
    <w:bookmarkEnd w:id="299"/>
    <w:bookmarkStart w:name="z31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9.21. Исполненные и отработанные документы подлежат обязательному своевременному заполнению сведений (карточки) об исполнении в системе электронного документооборота. Документ не может считаться исполненным, если отсутствуют сведения об исполнении документа. Ответственностьза достоверность сведений (карточки) об исполнении несет ответственный исполнитель.</w:t>
      </w:r>
    </w:p>
    <w:bookmarkEnd w:id="300"/>
    <w:bookmarkStart w:name="z31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Служебные записки на имя руководителя аппарата акима района вносятся непосредственно общим и административнымотделом и руководителями через ОДО.</w:t>
      </w:r>
    </w:p>
    <w:bookmarkEnd w:id="301"/>
    <w:bookmarkStart w:name="z16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10. Порядок подготовки, оформления и согласования проектов актов акима, акимат арайона</w:t>
      </w:r>
    </w:p>
    <w:bookmarkEnd w:id="302"/>
    <w:bookmarkStart w:name="z315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10.1. Подготовка проектов актов акима иакиматарайона осуществляется отделами в пределах своей компетенции на государственном и (или) русском языках в соответствии с требованиями Закона Республики Казахстан "О правовых актах" и иными нормативными правовыми актами.</w:t>
      </w:r>
    </w:p>
    <w:bookmarkEnd w:id="303"/>
    <w:bookmarkStart w:name="z31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разработки проектов актов являются поручения вышестоящих должностных лиц, решения правового характера, а также по оперативным, организационным, кадровым и другим вопросам работы Аппарата.</w:t>
      </w:r>
    </w:p>
    <w:bookmarkEnd w:id="304"/>
    <w:bookmarkStart w:name="z317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10.2. Постановления акимата района, решения акима района, содержащие нормы права, оформляются на государственном и русском языках и печатаются каждый на отдельных бланках (отдельных листах) и оформляются едиными реквизитами.</w:t>
      </w:r>
    </w:p>
    <w:bookmarkEnd w:id="305"/>
    <w:bookmarkStart w:name="z31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акимата, решения и распоряжения акима района на бумажных носителях подлежат заверению печатью акима района.</w:t>
      </w:r>
    </w:p>
    <w:bookmarkEnd w:id="306"/>
    <w:bookmarkStart w:name="z31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10.3. Проекты актов согласовываются с заинтересованными, в силу их установленной законодательством компетенции, государственными органами, при этом такая заинтересованность в согласовании проекта устанавливается, исходя из предмета рассматриваемых в проекте вопросов, а также при наличии в проекте поручений в адрес государственных органов или их руководителей.</w:t>
      </w:r>
    </w:p>
    <w:bookmarkEnd w:id="307"/>
    <w:bookmarkStart w:name="z32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постановления, решения, распоряжения на согласование, государственные органы не должны требовать предварительного его визирования другими государственными органами и отказывать в согласовании проекта по формальным и иным необоснованным причинам. Органом-разработчиком проекты актов для согласования передается в юридический отдел аппарата акима района для проработки на соответствие законодательству Республики Казахстан, требованиям юридической техники. По окончании согласования проекта визируется руководителем юридического отдела.</w:t>
      </w:r>
    </w:p>
    <w:bookmarkEnd w:id="308"/>
    <w:bookmarkStart w:name="z321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10.4. Электронный проект акта обязательно согласуют следующие должностные лица:</w:t>
      </w:r>
    </w:p>
    <w:bookmarkEnd w:id="309"/>
    <w:bookmarkStart w:name="z322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заместители акима района;</w:t>
      </w:r>
    </w:p>
    <w:bookmarkEnd w:id="310"/>
    <w:bookmarkStart w:name="z323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Аппарата;</w:t>
      </w:r>
    </w:p>
    <w:bookmarkEnd w:id="311"/>
    <w:bookmarkStart w:name="z324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руководитель юридического отдела;</w:t>
      </w:r>
    </w:p>
    <w:bookmarkEnd w:id="312"/>
    <w:bookmarkStart w:name="z325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руководители отделов.</w:t>
      </w:r>
    </w:p>
    <w:bookmarkEnd w:id="313"/>
    <w:bookmarkStart w:name="z32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могут быть добавлены и другие заинтересованные в согласовании должностные лица.</w:t>
      </w:r>
    </w:p>
    <w:bookmarkEnd w:id="314"/>
    <w:bookmarkStart w:name="z327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Согласующим государственным органам запрещается согласовывать проекты постановлений, решений и распоряжений "с замечаниями".</w:t>
      </w:r>
    </w:p>
    <w:bookmarkEnd w:id="315"/>
    <w:bookmarkStart w:name="z328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10.5. К проекту постановления, предусматривающему внесение изменений и/или дополнений в действующие акты, прилагается сравнительная таблица прежней и новой редакции постановления (постановлений) с соответствующим обоснованием вносимых изменений и дополнений.</w:t>
      </w:r>
    </w:p>
    <w:bookmarkEnd w:id="316"/>
    <w:bookmarkStart w:name="z329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10.6. В случае если проектом предусматривается поставить на утрату постановление (постановления) к проекту прикладывается справка, содержащая обоснование необходимости принятия проекта, подписанная руководителем государственного органа-разработчика.</w:t>
      </w:r>
    </w:p>
    <w:bookmarkEnd w:id="317"/>
    <w:bookmarkStart w:name="z330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10.7. В случае если проект акта затрагивает интересы субъектов частного предпринимательства, к проекту прикладываются экспертные заключения аккредитованных объединений субъектов частного предпринимательства, отраслевые интересы которых непосредственно затрагиваются проектом.</w:t>
      </w:r>
    </w:p>
    <w:bookmarkEnd w:id="318"/>
    <w:bookmarkStart w:name="z331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10.8. В случае, когда в соответствии с законодательством Республики Казахстан обязательно проведение научной экспертизы, к проекту прилагается экспертное заключение по результатам проведенной научной экспертизы.</w:t>
      </w:r>
    </w:p>
    <w:bookmarkEnd w:id="319"/>
    <w:bookmarkStart w:name="z332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10.9. В случае исполнения поручений, прикладываются копии поручений (протоколов и т.д.), во исполнение которых разработаны проекты актов акима, акимата района.</w:t>
      </w:r>
    </w:p>
    <w:bookmarkEnd w:id="320"/>
    <w:bookmarkStart w:name="z33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10.10. К проектам актов, влекущим увеличение государственных расходов или уменьшение государственных доходов, прикладываются заключения районной бюджетной комиссии либо подробные справки с указанием источников финансирования (номер и название бюджетной программы, текущее состояние освоения бюджетных средств) по затратным нормам.</w:t>
      </w:r>
    </w:p>
    <w:bookmarkEnd w:id="321"/>
    <w:bookmarkStart w:name="z33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10.11. Проект акта может быть возвращен на доработку:</w:t>
      </w:r>
    </w:p>
    <w:bookmarkEnd w:id="322"/>
    <w:bookmarkStart w:name="z335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решению акима района до вынесения проекта на голосование по любым основаниям;</w:t>
      </w:r>
    </w:p>
    <w:bookmarkEnd w:id="323"/>
    <w:bookmarkStart w:name="z336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решению руководителя Аппарата или лица, его заменяющего, в случаях выявления неаутентичности текстов проекта акта на государственном и русском языках, нарушений требований Регламента Аппарата, Инструкции по делопроизводству, несоответствия проекта акта законодательству Республики Казахстан, другим причинам;</w:t>
      </w:r>
    </w:p>
    <w:bookmarkEnd w:id="324"/>
    <w:bookmarkStart w:name="z337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основании протокола заседания Акимата;</w:t>
      </w:r>
    </w:p>
    <w:bookmarkEnd w:id="325"/>
    <w:bookmarkStart w:name="z33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рабочем порядке с резолюцией заместителя акима района, руководителя аппарата;</w:t>
      </w:r>
    </w:p>
    <w:bookmarkEnd w:id="326"/>
    <w:bookmarkStart w:name="z339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руководителем юридического отдела аппарата акима района на основании юридического заключения.</w:t>
      </w:r>
    </w:p>
    <w:bookmarkEnd w:id="327"/>
    <w:bookmarkStart w:name="z340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10.12. Доработка и внесение проекта акта осуществляется государственным органом-разработчиком не более чем в десятидневный срок со дня возврата (за исключением случаев доработки в рабочем порядке), если в поручениях к возвращаемым проектам не указан иной срок. По окончании срока доработки государственный орган-разработчик должен представить в Аппарат доработанный проект акта либо письменное ходатайство о снятии проекта акта с рассмотрения. Доработка проектов постановлений и иных актов может осуществляться Аппаратом по поручению акима района.</w:t>
      </w:r>
    </w:p>
    <w:bookmarkEnd w:id="328"/>
    <w:bookmarkStart w:name="z341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10.13. Рассмотрение и согласование проектов постановлений, решений, распоряжений в государственных органах не должны превышать следующие сроки со дня поступления:</w:t>
      </w:r>
    </w:p>
    <w:bookmarkEnd w:id="329"/>
    <w:bookmarkStart w:name="z342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проекты постановлений акиматарайона - 10 рабочих дней (для предварительного согласования во всех согласующих отделах – всего 5 рабочих дней и для согласования со всеми членами акимата – всего 5 рабочих дней);</w:t>
      </w:r>
    </w:p>
    <w:bookmarkEnd w:id="330"/>
    <w:bookmarkStart w:name="z343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решений и распоряжений акимарайона - 5 рабочих дней;</w:t>
      </w:r>
    </w:p>
    <w:bookmarkEnd w:id="331"/>
    <w:bookmarkStart w:name="z344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проекты постановлений и распоряжений по вопросам ликвидации чрезвычайных ситуаций природного и техногенного характера, а также гуманитарной помощи- всего 3 (три) рабочих дня.</w:t>
      </w:r>
    </w:p>
    <w:bookmarkEnd w:id="332"/>
    <w:bookmarkStart w:name="z345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оперативного принятия актов по поручениям акима района, его заместителей или руководителя аппарата могут устанавливаться более короткие сроки согласования.</w:t>
      </w:r>
    </w:p>
    <w:bookmarkEnd w:id="333"/>
    <w:bookmarkStart w:name="z346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10.14. После электронного согласования государственный орган-разработчик вносит проект постановления в Аппарат на бумажном носителе. Курирующий сотрудник Аппарата распечатывает проект на бланке и передает к общему и административному отделу в бумажном виде с электронными визами должностных лиц о согласовании на отдельном листе.</w:t>
      </w:r>
    </w:p>
    <w:bookmarkEnd w:id="334"/>
    <w:bookmarkStart w:name="z347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Электронные проекты постановления акиматарайона, решения или распоряжения акима района, а также приказа руководителя аппарата создается и подписывается в ОДО не позднее 3-х (трех) рабочих дней со дня создания.</w:t>
      </w:r>
    </w:p>
    <w:bookmarkEnd w:id="335"/>
    <w:bookmarkStart w:name="z348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10.15. Юридический отдел сопровождает проекты нормативных правовых актов, подлежащих государственной регистрации, координирует взаимодействие государственных органов-разработчиков и прохождение проекта в аппарате,в том числе в ИПГО.</w:t>
      </w:r>
    </w:p>
    <w:bookmarkEnd w:id="336"/>
    <w:bookmarkStart w:name="z349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и учет актов акима, акимата района осуществляется общим и административным отделом.</w:t>
      </w:r>
    </w:p>
    <w:bookmarkEnd w:id="337"/>
    <w:bookmarkStart w:name="z350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Подписанным постановлениям акимата, решениям и распоряжениям акима присваиваются регистрационные номера. По итогам присвоения регистрационного номера, подписанные акимом района подлинники актов заверяются гербовой печатью акима района.</w:t>
      </w:r>
    </w:p>
    <w:bookmarkEnd w:id="338"/>
    <w:bookmarkStart w:name="z351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10.16. Подлинники постановлений акимата, решений и распоряжений акимарайона относятся к документам постоянного хранения и хранятсяв Аппарате, далее они передаются на государственное хранение в районный государственный архив в установленные сроки.</w:t>
      </w:r>
    </w:p>
    <w:bookmarkEnd w:id="339"/>
    <w:bookmarkStart w:name="z352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10.17. Своевременную рассылку заверенных копий актов осуществляет общий и административный отдел согласно листу рассылки.</w:t>
      </w:r>
    </w:p>
    <w:bookmarkEnd w:id="340"/>
    <w:bookmarkStart w:name="z17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11. Порядок подготовки и согласования документов, направляемых акиму и аппарату Туркестанской области и другим вышестоящим органам</w:t>
      </w:r>
    </w:p>
    <w:bookmarkEnd w:id="341"/>
    <w:bookmarkStart w:name="z35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11.1. Подготовка документов акиму, аппарату и другим вышестоящим органам Туркестанской области осуществляется отделами на основании обязательного согласования с отраслевыми заместителями и руководителем аппарата акима района.</w:t>
      </w:r>
    </w:p>
    <w:bookmarkEnd w:id="342"/>
    <w:bookmarkStart w:name="z35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11.2. Документы для подписания акимом района готовятся соответствующими отделами на основании представленных письменных материалов, подписанных первыми руководителями (акимы сельских округов), либо лицами их заменяющих с приложением копии приказово возложении обязанностей.</w:t>
      </w:r>
    </w:p>
    <w:bookmarkEnd w:id="343"/>
    <w:bookmarkStart w:name="z35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11.3. Ответственность за своевременную, качественную подготовку и представление материалов в отделы в установленные сроки несет первый руководитель государственного органа, осуществляющего его разработку.</w:t>
      </w:r>
    </w:p>
    <w:bookmarkEnd w:id="344"/>
    <w:bookmarkStart w:name="z35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11.4. Перед внесением на подписание акиму района документ обязательно согласовывается следующими лицами в ОДО:</w:t>
      </w:r>
    </w:p>
    <w:bookmarkEnd w:id="345"/>
    <w:bookmarkStart w:name="z35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-заместителями акима района в соответствии с курируемыми вопросами;</w:t>
      </w:r>
    </w:p>
    <w:bookmarkEnd w:id="346"/>
    <w:bookmarkStart w:name="z35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-руководителем аппарата в соответствии с курируемыми вопросами;</w:t>
      </w:r>
    </w:p>
    <w:bookmarkEnd w:id="347"/>
    <w:bookmarkStart w:name="z35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-руководителем соответствующего отдела;</w:t>
      </w:r>
    </w:p>
    <w:bookmarkEnd w:id="348"/>
    <w:bookmarkStart w:name="z36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-непосредственным исполнителем документа.</w:t>
      </w:r>
    </w:p>
    <w:bookmarkEnd w:id="349"/>
    <w:bookmarkStart w:name="z36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заместителя акима района, документ согласовывается с заместителем/заместителями по взаимозаменяемости.</w:t>
      </w:r>
    </w:p>
    <w:bookmarkEnd w:id="350"/>
    <w:bookmarkStart w:name="z36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11.5. После согласования со всеми заинтересованными лицами и подписания акимом района курирующий отдел передает готовый документ в общий и административный отдел для регистрации и дальнейшего направления в вышестоящие органы через ОДО.</w:t>
      </w:r>
    </w:p>
    <w:bookmarkEnd w:id="351"/>
    <w:bookmarkStart w:name="z36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11.6. При внесении информации в Аппарат акима Туркестанской области сопроводительное письмо оформляется на специальном печатном бланке, в письме в обязательном порядке делается ссылка на номер и дату поручения (номер, дату и конкретный пункт поручения, его содержание).</w:t>
      </w:r>
    </w:p>
    <w:bookmarkEnd w:id="352"/>
    <w:bookmarkStart w:name="z36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об исполнении контрольных, в том числе поручений конфиденциального характера, направляемые в Аппарат акима Туркестанской области государственными органами, ответственными за их исполнение, подлежат обязательному охвату в соответствии с установленными сроками исполнения</w:t>
      </w:r>
    </w:p>
    <w:bookmarkEnd w:id="353"/>
    <w:bookmarkStart w:name="z36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просьбу о снятии с контроля, если поручение исполнено в полном объеме и качественно;</w:t>
      </w:r>
    </w:p>
    <w:bookmarkEnd w:id="354"/>
    <w:bookmarkStart w:name="z36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 вносится в порядке информации, если соответствующим актом или поручением предусмотрено представление периодической информации;</w:t>
      </w:r>
    </w:p>
    <w:bookmarkEnd w:id="355"/>
    <w:bookmarkStart w:name="z36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просьбу о переводе на среднесрочный или долгосрочный контрольс обязательным указанием периодичности предоставления информациии конкретным сроком исполнения;</w:t>
      </w:r>
    </w:p>
    <w:bookmarkEnd w:id="356"/>
    <w:bookmarkStart w:name="z36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просьбу о продлении срока исполнения с указанием нового конкретного срока, если поручение не может быть выполнено в установленный срок по объективным причинам.</w:t>
      </w:r>
    </w:p>
    <w:bookmarkEnd w:id="357"/>
    <w:bookmarkStart w:name="z36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несоблюдения вышеуказанных требований, письма/документы, направляемые в Аппарат акима Туркестанской области будут возвращены без регистрации.</w:t>
      </w:r>
    </w:p>
    <w:bookmarkEnd w:id="358"/>
    <w:bookmarkStart w:name="z18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12. Рассмотрение обращений физических и юридических лиц и организация приема граждан в Аппарате</w:t>
      </w:r>
    </w:p>
    <w:bookmarkEnd w:id="359"/>
    <w:bookmarkStart w:name="z37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12.1. Рассмотрение обращений и прием граждан в Аппарате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Республикм Казахстан "О средствах массовой информации", "О доступе к информации",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19 мая 2021 года №70 "Об утверждении Правил регистрации, учета обращений, поступающих в государственные органы, органы местного самоуправления, юридические лица со стопроцентным участием государства, а также ведения информационной аналитической системы "Электронные обращения", а также внутренними документами, утвержденными руководителем аппарата.</w:t>
      </w:r>
    </w:p>
    <w:bookmarkEnd w:id="360"/>
    <w:bookmarkStart w:name="z37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12.2. Работа с обращениями физических и юридических лиц (а также поступившие на электронную почту, сайт и ватсап акима района и т.п.) производится общим и административным отделом аппарата акима района (далее – Отдел).</w:t>
      </w:r>
    </w:p>
    <w:bookmarkEnd w:id="361"/>
    <w:bookmarkStart w:name="z372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12.3. Делопроизводство по обращением физических и юридических лиц ведется отдельно от других видов делопроизводства в установленном законодательством порядке.</w:t>
      </w:r>
    </w:p>
    <w:bookmarkEnd w:id="362"/>
    <w:bookmarkStart w:name="z37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12.4. Ответы на обращения принимаются для отправки заявителям до 18.00 часов.</w:t>
      </w:r>
    </w:p>
    <w:bookmarkEnd w:id="363"/>
    <w:bookmarkStart w:name="z37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Обращения, поступающие в аппарат, принимаются в течении всего рабочего дня.</w:t>
      </w:r>
    </w:p>
    <w:bookmarkEnd w:id="364"/>
    <w:bookmarkStart w:name="z37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12.5. Обращение, сообщение, запрос, отклик и предложение, поступившие в аппарат акима района, подлежат регистрации в ИАС "Электронные обращения" (далее – Е-обращения).</w:t>
      </w:r>
    </w:p>
    <w:bookmarkEnd w:id="365"/>
    <w:bookmarkStart w:name="z37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приеме обращения, сообщения, запроса, отклика и предложения запрещается.</w:t>
      </w:r>
    </w:p>
    <w:bookmarkEnd w:id="366"/>
    <w:bookmarkStart w:name="z37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12.6. Регистрация обращения, сообщения, запроса, откликаи предложения производится в сроки, предусмотренные частью 3 статьи 64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– Кодекс).</w:t>
      </w:r>
    </w:p>
    <w:bookmarkEnd w:id="367"/>
    <w:bookmarkStart w:name="z37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12.7. Прием, регистрация, возврат производит отдел.</w:t>
      </w:r>
    </w:p>
    <w:bookmarkEnd w:id="368"/>
    <w:bookmarkStart w:name="z37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в аппарат акимарайона обращений физических и юридических лиц отдел обращения проверяет его на соответствие требованиям, указанного в ст.63 Кодекса.</w:t>
      </w:r>
    </w:p>
    <w:bookmarkEnd w:id="369"/>
    <w:bookmarkStart w:name="z38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обращения требованиям, установленного статьи 63 Кодекса, руководитель отдела указывает заявителю каким требованием не соответствует обращение и устанавливает разумный срок для приведения его в соответствие с требованиями.</w:t>
      </w:r>
    </w:p>
    <w:bookmarkEnd w:id="370"/>
    <w:bookmarkStart w:name="z381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приведения в соответствии с требованиями законодательства Республики Казахстан в срок, установленный административным органом возвращает обращение заявителю.</w:t>
      </w:r>
    </w:p>
    <w:bookmarkEnd w:id="371"/>
    <w:bookmarkStart w:name="z38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12.8. Обращения физических и юридических лиц соответствующее требованиям законодательства направляются на рассмотрения должностному лицу указанному в обращаний (акимурайона, его заместителями руководителю аппарата).</w:t>
      </w:r>
    </w:p>
    <w:bookmarkEnd w:id="372"/>
    <w:bookmarkStart w:name="z38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12.9. В случае если рассмотрение поставленных в обращении вопросов не входит в компетенцию аппарата, то в срок не позднее трех рабочих дней со дня его поступление за подписью руководителя отдела перенаправляется уполномоченному административному органу, должностному лицу с одновременным уведомлением (извещением) участника административной процедуры.</w:t>
      </w:r>
    </w:p>
    <w:bookmarkEnd w:id="373"/>
    <w:bookmarkStart w:name="z38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12.10. Обращение, поданное в устной форме, заносится в отдельный протокол должностным лицом или работником отдела.</w:t>
      </w:r>
    </w:p>
    <w:bookmarkEnd w:id="374"/>
    <w:bookmarkStart w:name="z38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12.11. Жалоба подается в административный орган, должностному лицу, чьи административный акт, административное действие (бездействие) обжалуются.</w:t>
      </w:r>
    </w:p>
    <w:bookmarkEnd w:id="375"/>
    <w:bookmarkStart w:name="z38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поступлений напрямую в аппарат жалоб от физических и юридических лиц на административный акт нижестоящих административных органов или должностных лиц руководитель отдела после регистрации незамедлительно направляет данную жалобу в административный орган, должностному лицу, чьи административный акт, административное действие (бездействие) обжалуются с указанием трех рабочих дня для принятие решение по данной жалобе и/или направление административного дело в аппарат для рассмотрения жалобы по существу.</w:t>
      </w:r>
    </w:p>
    <w:bookmarkEnd w:id="376"/>
    <w:bookmarkStart w:name="z19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13. Организация личного приема граждан</w:t>
      </w:r>
    </w:p>
    <w:bookmarkEnd w:id="377"/>
    <w:bookmarkStart w:name="z38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13.1. Аким района, его заместители и руководитель аппарата проводят личный прием граждан согласно графику, утвержденного акимом района.</w:t>
      </w:r>
    </w:p>
    <w:bookmarkEnd w:id="378"/>
    <w:bookmarkStart w:name="z38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13.2. Общий и административный отдел за 1 (один) рабочий день вносит руководителю аппарата список лиц (Ф.И.О. список приглашенных на прием, вопросы, поднимаемые), записавшихся на прием к акиму района, а также несет персональную ответственность за организацию приема граждан.</w:t>
      </w:r>
    </w:p>
    <w:bookmarkEnd w:id="379"/>
    <w:bookmarkStart w:name="z38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13.3. На личном приеме акима района обязаны присутствовать руководитель аппарата, руководители районных отделов, акимы сельских округов, ответственный сотрудник соответствующего Орготдела.</w:t>
      </w:r>
    </w:p>
    <w:bookmarkEnd w:id="380"/>
    <w:bookmarkStart w:name="z390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13.4. По окончании приема общий и административный отдел осуществляет контроль за исполнением поручений акима района, направляет протокол в государственные органы для исполнения и предоставления/дачи ответов.</w:t>
      </w:r>
    </w:p>
    <w:bookmarkEnd w:id="381"/>
    <w:bookmarkStart w:name="z20" w:id="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14. Порядок вызовов и выездов руководящих сотрудников</w:t>
      </w:r>
    </w:p>
    <w:bookmarkEnd w:id="382"/>
    <w:bookmarkStart w:name="z39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14.1. Вызов на совещания акимов сельских округов осуществляется с разрешения акима района.</w:t>
      </w:r>
    </w:p>
    <w:bookmarkEnd w:id="383"/>
    <w:bookmarkStart w:name="z39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14.2. Выезд заместителей акима района, руководителя Аппарата, акимов сельских округов, руководителей отделов за пределы Республики Казахстан осуществляется по согласованию с акимом района. Письменное прошение о разрешении на выезд за рубеж предоставляется акиму района за 7 (семь) рабочих дней.</w:t>
      </w:r>
    </w:p>
    <w:bookmarkEnd w:id="384"/>
    <w:bookmarkStart w:name="z39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разрешения, лицо, получившее разрешение в день получения разрешения уведомляет сотрудника Аппарата, ответственного за соблюдение режима секретности (ПЗГС).</w:t>
      </w:r>
    </w:p>
    <w:bookmarkEnd w:id="385"/>
    <w:bookmarkStart w:name="z39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выезда оформляется соответствующее распоряжение акимарайона.</w:t>
      </w:r>
    </w:p>
    <w:bookmarkEnd w:id="386"/>
    <w:bookmarkStart w:name="z39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14.3. Выезд акимов сельских округов и руководителей отделов за пределы района или районного центра осуществляется по решению руководителя аппарата.</w:t>
      </w:r>
    </w:p>
    <w:bookmarkEnd w:id="387"/>
    <w:bookmarkStart w:name="z39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14.4. Выезды за пределы района или областного центра сотрудников Аппарата осуществляется по решению руководителя Аппарата.</w:t>
      </w:r>
    </w:p>
    <w:bookmarkEnd w:id="388"/>
    <w:bookmarkStart w:name="z39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14.5. Дни проведения заседаний акимата, рабочих совещаний, вызовы руководителей и другие мероприятия определяются акимом района, его заместителями, руководителем Аппарата.</w:t>
      </w:r>
    </w:p>
    <w:bookmarkEnd w:id="389"/>
    <w:bookmarkStart w:name="z39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14.6. Отпуск руководителя исполнительного органа района, а также случаи его временной нетрудоспособности оформляются соответствующим распоряжением акима района с возложением обязанностей руководителя на заместителя.</w:t>
      </w:r>
    </w:p>
    <w:bookmarkEnd w:id="390"/>
    <w:bookmarkStart w:name="z21" w:id="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15. Режим рабочего времени и порядок организации пропускного и внутри объектного режима в здании и на территории в Аппарата</w:t>
      </w:r>
    </w:p>
    <w:bookmarkEnd w:id="391"/>
    <w:bookmarkStart w:name="z399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15.1. Для сотрудников Аппарата устанавливается пятидневная рабочая неделя с двумя выходными днями в субботу и воскресенье, восьмичасовой продолжительностью ежедневной работы, режимом рабочего временис 09.00 часов до 19.00 часов и перерывом для обеда с 13.00 часов до 15.00 часов, за исключением гибких графиков работы согласно трудового законодательства Республики Казахстан.</w:t>
      </w:r>
    </w:p>
    <w:bookmarkEnd w:id="392"/>
    <w:bookmarkStart w:name="z400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15.2. В целях соблюдения трудовой дисциплины сотрудниками Аппарата, ведется контроль с помощью СКУД (система контроля и управления доступом), фиксируемых контрольно-пропускным пунктом (турникетом).</w:t>
      </w:r>
    </w:p>
    <w:bookmarkEnd w:id="393"/>
    <w:bookmarkStart w:name="z401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15.3. Кадровая служба ежемесячно к первому (1) числу следующегоза отчетным месяцем предоставляет руководству Аппарата информацию о состоянии трудовой дисциплины.</w:t>
      </w:r>
    </w:p>
    <w:bookmarkEnd w:id="394"/>
    <w:bookmarkStart w:name="z402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15.4. Для выполнения неотложной и заранее не предвиденной работы,от срочности которой зависит в дальнейшем нормальная и бесперебойная работа Аппарата в целом (или его отдельных подразделений), в порядке, предусмотренном действующим законодательством, могут быть привлечены отдельные сотрудники Аппарата вне режима рабочего времени.</w:t>
      </w:r>
    </w:p>
    <w:bookmarkEnd w:id="395"/>
    <w:bookmarkStart w:name="z22" w:id="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16. Кадровое обеспечение</w:t>
      </w:r>
    </w:p>
    <w:bookmarkEnd w:id="396"/>
    <w:bookmarkStart w:name="z40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16.1. Организация работы отделов обеспечивается непосредственноих руководителями.</w:t>
      </w:r>
    </w:p>
    <w:bookmarkEnd w:id="397"/>
    <w:bookmarkStart w:name="z40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16.2. Положения об отделах, которыми определяются их задачии функции, разрабатываются руководителями отделов, согласовываются с юридическим отделом и утверждаются приказом руководителя Аппарата.</w:t>
      </w:r>
    </w:p>
    <w:bookmarkEnd w:id="398"/>
    <w:bookmarkStart w:name="z40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16.3. Должностные инструкции, которыми определяются должностные полномочия руководителей и сотрудников Аппарата, разрабатываются руководителями отделов, согласовываются кадровой службой и утверждаются приказом руководителя Аппарата.</w:t>
      </w:r>
    </w:p>
    <w:bookmarkEnd w:id="399"/>
    <w:bookmarkStart w:name="z40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16.4. Характеристики заместителей акима района, руководителя аппарата, акимов сельских округов подписываются акимом района.</w:t>
      </w:r>
    </w:p>
    <w:bookmarkEnd w:id="400"/>
    <w:bookmarkStart w:name="z23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17. Ответственность за соблюдение Регламента работы Аппарата</w:t>
      </w:r>
    </w:p>
    <w:bookmarkEnd w:id="401"/>
    <w:bookmarkStart w:name="z407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17.1. За нарушение пунктов настоящего Регламента несут ответственность заместители акимарайона, руководитель Аппарата, акимы сельских округов, руководители отделов, сотрудники Аппарата.</w:t>
      </w:r>
    </w:p>
    <w:bookmarkEnd w:id="402"/>
    <w:bookmarkStart w:name="z408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17.2. За неисполнение и ненадлежащее исполнение сотрудником Аппарата возложенных на него должностных обязанностей (в том числе по результатам оценки эффективности деятельности сотрудника), превышение должностных полномочий, нарушение служебной дисциплины и служебной этики, а равно несоблюдение установленных законами Республики Казахстан ограничений, связанных с пребыванием на государственной службе, на сотрудника Аппаратав соответствии с законодательством о государственной службе могут налагаться следующие дисциплинарные взыскания:</w:t>
      </w:r>
    </w:p>
    <w:bookmarkEnd w:id="403"/>
    <w:bookmarkStart w:name="z409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замечание;</w:t>
      </w:r>
    </w:p>
    <w:bookmarkEnd w:id="404"/>
    <w:bookmarkStart w:name="z410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выговор;</w:t>
      </w:r>
    </w:p>
    <w:bookmarkEnd w:id="405"/>
    <w:bookmarkStart w:name="z411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строгий выговор;</w:t>
      </w:r>
    </w:p>
    <w:bookmarkEnd w:id="406"/>
    <w:bookmarkStart w:name="z412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предупреждение о неполном служебном соответствии;</w:t>
      </w:r>
    </w:p>
    <w:bookmarkEnd w:id="407"/>
    <w:bookmarkStart w:name="z413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понижение в должности;</w:t>
      </w:r>
    </w:p>
    <w:bookmarkEnd w:id="408"/>
    <w:bookmarkStart w:name="z414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увольнение с занимаемой должности.</w:t>
      </w:r>
    </w:p>
    <w:bookmarkEnd w:id="40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