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875e2" w14:textId="9a875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города, поселка и сельских округов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Жетысайского районного маслихата Туркестанской области от 30 декабря 2025 года № 36-208-VIII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Жетысайский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Жетысай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1 144 446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1 112 813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31 633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1 144 446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–0.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сельского округа Жана ауыл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103 705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101 568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2 137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103 705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сельского округа Жылы су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161 977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85 964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2 872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73 141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161 977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сельского округа Казыбек би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178 195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174 723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3 472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178 195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сельского округа Каракай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84 302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69 508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4 794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84 302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поселка Асыката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273 565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271 239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2 326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273 565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сельского округа Абай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108 270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68 991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2 973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36 306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108 270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–0.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сельского округа Атамекен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84 113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72 240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1 873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84 113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сельского округа Ш.Дильдабеков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114 371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87 749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26 361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114 371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сельского округа Ж.Ералиев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137 100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70 337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3 392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63 371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137 100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сельского округа Кызылкум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117 909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114 679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3 230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117 909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сельского округа Макталы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118 024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107 563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118 024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сельского округа Ынтымак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102 241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100 313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1 928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102 241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–0.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2026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№36-208-VIII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Жетысай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№36-208VIII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Жетысай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№36-208-VIII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Жетысай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№36-208-VIII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 ауыл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36-208-VIII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 ауыл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36-208-VIII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 ауыл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№36-208-VIII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Жылы су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№36-208-VIII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Жылы су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№36-208-VIII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Жылы су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№36-208-VIII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Казыбекби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№36-208-VIII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Казыбекби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№36-208-VIII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Казыбекби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№36-208-VIII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Каракай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№36-208-VIII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Каракай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36-208-VIII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Каракай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№36-208-VIII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Асыката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№36-208-VIII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Асыката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№36-208-VIII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Асыката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№36-208-VIII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Абай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№36-208-VIII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Абай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№36-208-VIII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Абай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36-208-VIII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Атамекен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36-208-VIII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Атамекен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№36-208-VIII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Атамекен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№36-208-VIII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Ш.Дильдабеков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№36-208-VIII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Ш.Дилдабеков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№36-208-VIII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Ш.Дилдабеков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№36-208-VIII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Ж.Ералиев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№36-208-VIII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Ж.Ералиев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№36-208-VIII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Ж.Ералиев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№36-208-VIII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Кызылкум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№36-208-VIII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Кызылкум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№36-208-VIII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Кызылкум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№36-208-VIII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Макталы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№36-208-VIII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Макталы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№36-208-VIII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Макталы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№36-208-VIII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Ынтымак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№36-208-VIII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Ынтымак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№36-208-VIII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Ынтымак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