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52aa" w14:textId="af35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Жетысайском районе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27 июля 2025 года № 30-187-VIII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в Жетысайском районе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№30-187-VIII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Жетысайскому району на 2025-2029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Жетысайскому району на 2025-2029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Содержание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к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Жетысайского района составляет 104634,0 гектаров. Совокупность всех сельскохозяйственных угодий – 86337,0 гектаров, в том числе пашни 77045,0 гектаров, в том числе 77045,0 гектаров орошаемой пашни, 698,0 гектара многолетних насаждений, пастбищных земель –870,0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земли, используемые в сельскохозяйственных целях 86337,0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12070,0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земли, используемые не в целях промышленности, транспорта, связи, обороны, сельского хозяйства 492,0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5101,0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Жетысайском районе имеются 1 город (город Жетысай), 1 поселок (поселок Асыката), 11 сельских округов (Абай, Ж.Ералиев, Атамекен, Ш.Дилдабеков, Кызылкум, Макталы, Ынтымак, Жана ауыл, Жылы су, Каракай, Казыбек би), 103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Жетысайского района преимущественно равнинная и пустынная. С севера окружают земли Келесского района, на западе Шардаринское водохранилище, с юга Мактааральский район и с юго-запада граничит Республикой Узбекистан.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Недра земли богаты мрамором, песком, глиной бентонита и лечебной минеральной водой. На севере района протекает река Сырдарьи.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часть земли Жетысайского района плоскогорье. Земля в основном состоит из светлого грунта с песком. Из растительности преобладают в основном полынь, верблюжья колючка, тобол, на берегах реки растут камыш, деревья вперемешку с кустарниками. В Жетысайском районе хорошо развиты все виды хлопчатника, овощеводства, садоводства, зерновых, плодово-ягодных, виноградных культур и животноводства.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Жетысайский район по природо-хозяйственному направлению является регионом с высокоразвитой орошаемой пашней.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Жетысайского района континентальный, засушливый, зима мягкая, лето жаркое. Годовые атмосферные осадки в среднем составляет от 80 до 300 мм. Осадки в основном приходятся на весенний период времени. Средняя годовая температура в январе -2-3 С мороза, в июле месяце +35+38 С тепла. В некоторых засушливых регионах доходит до +42+45 С тепла.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Жетысайский район относится к зоне очень засушливых и жарких пустынь и полупустынь благодаря естественной погоде.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этому региону входят город Жетысай, поселок Асыката и сельские округи Атамекен, Абай, Кызылкум, Макталы, Ж.Ералиев, Ш.Дилдабекова, Ынтымак, Жана ауыл, Жылы су, Каракай, Казыбек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этой местности равнинный. Погода отличается теплотой, засушливостью. Зима короткая, в основном теплая. Снеговой покров в среднем не выше 11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влажность от 80 до 300 мм. При температуре выше 10 градусов влажность не выше 60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геоботаническим данным произрастают в основном все виды эфемерных, эфемероидных крупных трав и кустарников.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этого региона благоприятен для выращивания всех видов животноводства, а также из культурных растений ячмень, пшеница, сафлора, люцерны.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Водные ресурсы Жетысайского района состоят из надземных и подземных вод. Общее количество каналов в водной системе Жетысайского района составляет 778, протяженность 1533,1 км, канав 179 единиц (протяженность 511,4 км). 86 337 га орошаемых земель в районе обеспечены водой через канализацию за счет прилегания к указанным каналам.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20-летие независимости имеет начало с реки Сырдарьи, орошает поливные земли сельских округов Ш.Дильдабеков, Ынтымак, Ж.Ералиев, Абай, Кызылкум, Атамекен, Макталы, Жылысу и Казыбекби.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Жетысайском районе в нескольких сельских округах проведены водоотведения, воды из которых вливаются в реку Сырдарья.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Поливные земли района орошаются также через проведенные каналы от главного канала Достык, который имеет начало в Республике Узбекистан.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кроме этих каналов есть такие крупные каналы, как К-24-1-1-1, К-25, К-25-9, К-26, К-28, К-30, К-30а, К-30-ІІ, К-30-ІV и К-34. Через эти каналы все орошаемые поливные земли района полностью обеспечивается водой.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пригодных для сельского хозяйства земель Жетысайского района составляет 86337,0 гектаров. В том числе угодий 77045,0 гектаров, в том числе орошаемой пашни 77045,0 гектаров, многолетних насаждений 698,0 гектара, пастбищ 870,0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Жетысайскому району имеется 65871 голов крупного рогатого скота, 160892 голов мелкого скота, 12979 голов лошадей и 572 голов верблюдов.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количеству природных пастбищ, поголовья сельскохозяйственного скота и требующихся природных пастбищ по городу, поселку и сельским округам Жетысайского района: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Ш.Дилдабеков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ауыл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421856,0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354180,5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859651,1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Сведение о ветеринарно-санитарных объектах, осуществляющие услуги хозяйственному скоту населения: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 мелкого 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Ш.Дилдабеков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Казыбек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сухой массы пастбищ 5,3 центнеров/с гектара, кормовая единица 3,1 центнеров/с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урожайности естественного сена пастбищных угодий (центнеров/с гектара) и кормовой единицы проводилась по нижеследующим показателям: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сезонного использования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пастбищ по кормовой единице (центнеров/с гектара)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Весенне-летний, осенний и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двум сезонам, весенне-осенний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 кормов оценивается по нижеследующим показателям: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сезонного использования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естественного сена (Объем кормовой единицы на 100 килограмм сухого сена)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Весенне-летний, осенний и летний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пастбищ в Жетысайском районе составляет 870,0 гектаров. Согласно приказу Министерства сельского хозяйства Республики Казахстан №3-3/332 от 14 апреля 2015 года "Об утверждении предельно допустимых норм загрузки общей площади пастбищ" с учетом пастбищ на поголовье скота в общей сложности необходимо 859651,1 гектаров пастбищных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общей сложности по району на 130998 голов скота (60176 голов крупного рогатого скота, 11877 лошадей, 117370 мелкий скот, 572 верблюдов) необходимость 859651,1 гектаров пастбищных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проблемы дефицита пастбищ в Жетысайском районе, нужно перевести животноводство из пастбищной системы в систему содержание скота без пастбищ (заготовка, откорм) и уменьшить нагрузку на пастбища.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Жетысайском районе на 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Жетысай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Жетысай.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27181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– 1373,43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городу Жетысай: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 мелкого 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согласно приказу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Крупный рогатый скот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121056,5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Жетысайском районе на 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Поселок Асыката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Асыката.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12500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700,07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по поселку Асыката: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 мелкого 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согласно приказу Министерства сельского хозяйства Республики Казахстан №3-3/332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Асыката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43226,5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Жетысайском районе на 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Сельский округ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Жузимдик.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Халыктар достыгы, Жузимдик, Отан, Бейбитшилик, Атажурт, Алтын кемер.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10 385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2476,5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59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2176,3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2165,3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2165,3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насаждений – 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59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Халыктар достыгы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Жузимдик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Бейбитшилик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кемер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 мелкого 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Халыктар достыгы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Жузимдик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Бейбитшилик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Атажурт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кемер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ухода воды с поймы Шардаринского водохранилища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согласно приказу Министерства сельского хозяйства Республики Казахстан №3-3/332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Халыктар достыгы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Жузимдик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Бейбитшилик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Атажурт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кемер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43335,0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 - территориальной единицы в разрезе категорий земель собственников земельных участков и землепользователей на основании правоустановливающих документов по Абайского сельскому округу, Жетысайского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пастбише оборотов и карта обозначениемвнешних и внутренних границ и площадей в том числе сезонных,объекты пастбищной инфраструктуры по Абайскому сельскомуокругу, Жетысайкого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на использованию пастбищ устанавлиающийсезонные маршурты выпаса и предвижения сельскохозяйственныхживотных по Абайскому сельскому округу, Жетысайкого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 пользователей к водоисточникам,составленная согласно норме потребления воды по Абайскомусельскому округу, Жетысайского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поголовьясельскохозяйтвенных животных физических и (или) юридическихлиц, у которых отсутствует пастбища, и перемещения его напредоставляемые пастбища и схема размещениясельскохозяйтвенных животных на отгонных пастбищах физическихи (или) юридических лиц, не обеспеченных пастбищами поАбайскому сельскому округу, Жетысайкого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Жетысайском районе на 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Сельский округ Ж.Ералиева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Арай.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Абай, Арай, М.Ауезов, Байтерек, Дихан, Жагажай, Жазыксай, Жанадауир, Жетиказына, Жетикубыр, Коктобе, Г.Муратбаев, С.Сейфуллин, Утиртобе.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14439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9286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49,38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8014,4гектар;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8014,4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7769,03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насаждений – 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49,38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М.Ауезов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Жанадауир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Жетиказына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Жетикубыр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Г.Муратбаев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Утиртобе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 мелкого 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Жанадауир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Жетиказына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Жетикубыр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Г.Муратбаев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Утиртобе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согласно приказу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М.Ауезов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Жагажай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Жанадауир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Жетиказына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Жетикубыр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Г.Муратбаев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Утиртобе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76292,78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Жетысайском районе на 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Сельский округ Атамекен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Атамекен.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Атамекен, Женистин 40 жылдыгы, Талапты, Жемисти, Макташы, Когалы, Тындала, Гарышкер, Габдуллин.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10455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12150,0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393,53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9071,0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8383,0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8383,0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насаждений – 255,0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393,53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Гарышкер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 мелкого 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Женистин 40 жылдыгы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Жемисти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Гарышкер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согласно приказу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Женистин 40 жылдыгы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Жемисти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Гарышкер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92270,0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Жетысайском районе на 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Сельский округ Ш.Дилдабекова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Бирлик.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Алпамыс, Достык, Байдала, Кызылтан, Сайлау, Бирлик, Сырабат, Сулубулақ, Куришти, Жамбыл, Зердели, Кемер, Жанадала.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12061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6800,0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–3,29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5450,0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5450,0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5450,0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насаждений –0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–3,29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Куришти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Сырабат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Сулубулақ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 мелкого 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Ш.Дилдабеков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согласно приказу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Куришти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Сырабат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Сулубулақ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Жетысайском районе на 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Сельский округ Кызылкум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Кызылкум.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Актобе, Алгабас, Кызылту, Коскудык, Молшылык, Акжайлау, Костақыр, Карасакал, Макталы, Енбекши, Первомайское, Жалпаккум, Туркебай, Кызылкум, Датка, Кобек, Киров.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11280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9185,0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–283,54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7394,6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7088,6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7088,6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насаждений –16,0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–283,54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Костакыр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Молшылык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 мелкого 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согласно приказу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Жалпаккум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Карасакал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Коскудук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Костакыр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Молшылык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Мелкий скот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64202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в Жетысайском районе на 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Сельский округ Макталы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Макталы.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Алмалы, Алтынсарин, Дархан, Жайлаукол, Жибек жолы, Макталы, Саркырама, Темиржол, Тын, Жетісу, Шолпанкудык.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9133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10022,0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8409,9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8409,9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8409,9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прозводственные земли –5,0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 мелкого 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согласно приказу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Шолпанкудык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58830,5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по управлению пастбищами и их использованию в Жетысайском районе на 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Сельский округ Ынтымак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Оркенди.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Оркенди, Ушкопир, Адената, Нур, Талапты, Корикти, Акниет, Агынсай.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13221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7820,0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–0,45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6683,5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6683,6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6683,6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–0,45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Корикти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Агынсай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Ушкопир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 мелкого 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Ушкопир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Корикти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Агынсай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согласно приказу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Корикти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Агынсай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Ушкопир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42417,0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 по управлению пастбищами и их использованию в Жетысайском районе на 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Сельский округ Жана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Мырзашол.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Ынтымак, Абдихалык, Жана ауыл, Атаконыс, Карой, Мырзашол.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6455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9100,0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–24,86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7025,0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7025,0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7025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–24,86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Атаконыс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 мелкого 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 ауыл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Атаконыс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согласно приказу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Атаконыс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Абдихалык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ауыл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110856,4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Плану по управлению пастбищами и их использованию в Жетысайском районе на 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Сельский округ Жылы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Жылы 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Жылы су, Мырзашокы, Сейфуллин, Аль-Фараби, Бакконыс, Байконыс.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14200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11127,0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–19,62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9680,2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9623,6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9623,6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–19,62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Мырзашокы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Бакконыс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 мелкого 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Бакконыс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Мырзашокы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согласно приказу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су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Мырзашокы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Бакконыс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61100,0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Плану по управлению пастбищами и их использованию в Жетысайском районе на 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Сельский округ Каракай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Сатпаев.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Сатпаев, Каракай, Кетебай, Караозек, Енбек.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10155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7939,0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–24,85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6858,0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6858,0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6858,0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–24,85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 мелкого 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согласно приказу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47464,4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Плану по управлению пастбищами и их использованию в Жетысайском районе на 2025-2026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Сельский округ Казыбек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Казыбек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Курбан ата, Абибулла, Алгабас, Таубай ата, Казыбек би, Жамбыл, А.Оспанов.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17293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8038,0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–11,3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8038,0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8038,0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7651,0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–11,3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Қурбан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Абиболла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Казыбек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А.Оспанов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 мелкого 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Абибулла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Таубай 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А.Оспанов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согласно приказу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Қурбан 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Абиболла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Казыбек би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А.Оспанов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53769,5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