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3d03d" w14:textId="ae3d0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Жетысайскому району</w:t>
      </w:r>
    </w:p>
    <w:p>
      <w:pPr>
        <w:spacing w:after="0"/>
        <w:ind w:left="0"/>
        <w:jc w:val="both"/>
      </w:pPr>
      <w:r>
        <w:rPr>
          <w:rFonts w:ascii="Times New Roman"/>
          <w:b w:val="false"/>
          <w:i w:val="false"/>
          <w:color w:val="000000"/>
          <w:sz w:val="28"/>
        </w:rPr>
        <w:t>Постановление акимата Жетысайского района Туркестанской области от 23 декабря 2025 года № 792</w:t>
      </w:r>
    </w:p>
    <w:p>
      <w:pPr>
        <w:spacing w:after="0"/>
        <w:ind w:left="0"/>
        <w:jc w:val="both"/>
      </w:pPr>
      <w:bookmarkStart w:name="z1" w:id="0"/>
      <w:r>
        <w:rPr>
          <w:rFonts w:ascii="Times New Roman"/>
          <w:b w:val="false"/>
          <w:i w:val="false"/>
          <w:color w:val="000000"/>
          <w:sz w:val="28"/>
        </w:rPr>
        <w:t xml:space="preserve">
      В соответствии с статьи 31 Закона Республики Казахстан </w:t>
      </w:r>
      <w:r>
        <w:rPr>
          <w:rFonts w:ascii="Times New Roman"/>
          <w:b w:val="false"/>
          <w:i w:val="false"/>
          <w:color w:val="000000"/>
          <w:sz w:val="28"/>
        </w:rPr>
        <w:t>пунктом 2</w:t>
      </w:r>
      <w:r>
        <w:rPr>
          <w:rFonts w:ascii="Times New Roman"/>
          <w:b w:val="false"/>
          <w:i w:val="false"/>
          <w:color w:val="000000"/>
          <w:sz w:val="28"/>
        </w:rPr>
        <w:t xml:space="preserve"> "О местном государственном управлении и самоуправлении в Республике Казахстан",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акимат района ПОСТАНАВЛЯЕТ:</w:t>
      </w:r>
    </w:p>
    <w:bookmarkEnd w:id="0"/>
    <w:bookmarkStart w:name="z2"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Признать утратившими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Жетысайского района Туркестанской области от 15 июня 2022 года № 447 "Об утверждении Правил предоставление коммунальных услуг в Жетысайском районе".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курирующего данную сферу.</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С.Мамытов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Жетысайского района</w:t>
            </w:r>
            <w:r>
              <w:br/>
            </w:r>
            <w:r>
              <w:rPr>
                <w:rFonts w:ascii="Times New Roman"/>
                <w:b w:val="false"/>
                <w:i w:val="false"/>
                <w:color w:val="000000"/>
                <w:sz w:val="20"/>
              </w:rPr>
              <w:t>от "23" ____12____ 2025 года</w:t>
            </w:r>
            <w:r>
              <w:br/>
            </w:r>
            <w:r>
              <w:rPr>
                <w:rFonts w:ascii="Times New Roman"/>
                <w:b w:val="false"/>
                <w:i w:val="false"/>
                <w:color w:val="000000"/>
                <w:sz w:val="20"/>
              </w:rPr>
              <w:t>№_____</w:t>
            </w:r>
          </w:p>
        </w:tc>
      </w:tr>
    </w:tbl>
    <w:bookmarkStart w:name="z7" w:id="5"/>
    <w:p>
      <w:pPr>
        <w:spacing w:after="0"/>
        <w:ind w:left="0"/>
        <w:jc w:val="left"/>
      </w:pPr>
      <w:r>
        <w:rPr>
          <w:rFonts w:ascii="Times New Roman"/>
          <w:b/>
          <w:i w:val="false"/>
          <w:color w:val="000000"/>
        </w:rPr>
        <w:t xml:space="preserve"> Правила предоставления коммунальных услуг Глава 1. Общие положения</w:t>
      </w:r>
    </w:p>
    <w:bookmarkEnd w:id="5"/>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 – Правила) разработаны в соответствии с подпунктом 10-15)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 и устанавливают порядок, предоставления и оплаты коммунальных услуг.</w:t>
      </w:r>
    </w:p>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p>
      <w:pPr>
        <w:spacing w:after="0"/>
        <w:ind w:left="0"/>
        <w:jc w:val="left"/>
      </w:pPr>
      <w:r>
        <w:rPr>
          <w:rFonts w:ascii="Times New Roman"/>
          <w:b/>
          <w:i w:val="false"/>
          <w:color w:val="000000"/>
        </w:rPr>
        <w:t xml:space="preserve"> Глава 2. Порядок и условия предоставления коммунальных услуг</w:t>
      </w:r>
    </w:p>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p>
      <w:pPr>
        <w:spacing w:after="0"/>
        <w:ind w:left="0"/>
        <w:jc w:val="both"/>
      </w:pPr>
      <w:r>
        <w:rPr>
          <w:rFonts w:ascii="Times New Roman"/>
          <w:b w:val="false"/>
          <w:i w:val="false"/>
          <w:color w:val="000000"/>
          <w:sz w:val="28"/>
        </w:rPr>
        <w:t>
      6. Потребительские свойства и режим предоставления услуг:</w:t>
      </w:r>
    </w:p>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p>
      <w:pPr>
        <w:spacing w:after="0"/>
        <w:ind w:left="0"/>
        <w:jc w:val="both"/>
      </w:pPr>
      <w:r>
        <w:rPr>
          <w:rFonts w:ascii="Times New Roman"/>
          <w:b w:val="false"/>
          <w:i w:val="false"/>
          <w:color w:val="000000"/>
          <w:sz w:val="28"/>
        </w:rPr>
        <w:t>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статьи 6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
      20. Потребитель:</w:t>
      </w:r>
    </w:p>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p>
      <w:pPr>
        <w:spacing w:after="0"/>
        <w:ind w:left="0"/>
        <w:jc w:val="both"/>
      </w:pPr>
      <w:r>
        <w:rPr>
          <w:rFonts w:ascii="Times New Roman"/>
          <w:b w:val="false"/>
          <w:i w:val="false"/>
          <w:color w:val="000000"/>
          <w:sz w:val="28"/>
        </w:rPr>
        <w:t>
      21. Поставщик:</w:t>
      </w:r>
    </w:p>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p>
      <w:pPr>
        <w:spacing w:after="0"/>
        <w:ind w:left="0"/>
        <w:jc w:val="left"/>
      </w:pPr>
      <w:r>
        <w:rPr>
          <w:rFonts w:ascii="Times New Roman"/>
          <w:b/>
          <w:i w:val="false"/>
          <w:color w:val="000000"/>
        </w:rPr>
        <w:t xml:space="preserve"> Глава 4. Порядок расчета и оплаты коммунальных услуг</w:t>
      </w:r>
    </w:p>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Типовым правилам.</w:t>
      </w:r>
    </w:p>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p>
      <w:pPr>
        <w:spacing w:after="0"/>
        <w:ind w:left="0"/>
        <w:jc w:val="left"/>
      </w:pPr>
      <w:r>
        <w:rPr>
          <w:rFonts w:ascii="Times New Roman"/>
          <w:b/>
          <w:i w:val="false"/>
          <w:color w:val="000000"/>
        </w:rPr>
        <w:t xml:space="preserve"> Глава 5. Порядок разрешения разногласий</w:t>
      </w:r>
    </w:p>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p>
      <w:pPr>
        <w:spacing w:after="0"/>
        <w:ind w:left="0"/>
        <w:jc w:val="left"/>
      </w:pPr>
      <w:r>
        <w:rPr>
          <w:rFonts w:ascii="Times New Roman"/>
          <w:b/>
          <w:i w:val="false"/>
          <w:color w:val="000000"/>
        </w:rPr>
        <w:t xml:space="preserve"> Глава 6. Заключительные положения</w:t>
      </w:r>
    </w:p>
    <w:p>
      <w:pPr>
        <w:spacing w:after="0"/>
        <w:ind w:left="0"/>
        <w:jc w:val="both"/>
      </w:pPr>
      <w:r>
        <w:rPr>
          <w:rFonts w:ascii="Times New Roman"/>
          <w:b w:val="false"/>
          <w:i w:val="false"/>
          <w:color w:val="000000"/>
          <w:sz w:val="28"/>
        </w:rPr>
        <w:t xml:space="preserve">
      37. Вопросы в сфере предоставления коммунальных услуг не урегулированные настоящими </w:t>
      </w:r>
      <w:r>
        <w:rPr>
          <w:rFonts w:ascii="Times New Roman"/>
          <w:b w:val="false"/>
          <w:i w:val="false"/>
          <w:color w:val="000000"/>
          <w:sz w:val="28"/>
        </w:rPr>
        <w:t>Правилами</w:t>
      </w:r>
      <w:r>
        <w:rPr>
          <w:rFonts w:ascii="Times New Roman"/>
          <w:b w:val="false"/>
          <w:i w:val="false"/>
          <w:color w:val="000000"/>
          <w:sz w:val="28"/>
        </w:rPr>
        <w:t>, регулируются иными законодательными актами Республики Казахстан.</w:t>
      </w:r>
    </w:p>
    <w:p>
      <w:pPr>
        <w:spacing w:after="0"/>
        <w:ind w:left="0"/>
        <w:jc w:val="both"/>
      </w:pPr>
      <w:r>
        <w:rPr>
          <w:rFonts w:ascii="Times New Roman"/>
          <w:b w:val="false"/>
          <w:i w:val="false"/>
          <w:color w:val="000000"/>
          <w:sz w:val="28"/>
        </w:rPr>
        <w:t xml:space="preserve">
      Кроме настоящих </w:t>
      </w:r>
      <w:r>
        <w:rPr>
          <w:rFonts w:ascii="Times New Roman"/>
          <w:b w:val="false"/>
          <w:i w:val="false"/>
          <w:color w:val="000000"/>
          <w:sz w:val="28"/>
        </w:rPr>
        <w:t>Правил</w:t>
      </w:r>
      <w:r>
        <w:rPr>
          <w:rFonts w:ascii="Times New Roman"/>
          <w:b w:val="false"/>
          <w:i w:val="false"/>
          <w:color w:val="000000"/>
          <w:sz w:val="28"/>
        </w:rPr>
        <w:t xml:space="preserve">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