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235" w14:textId="a55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25 июня 2025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Жетысайского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акима района, руководитель аппарата акима района, акимы города, поселка и сельских округов, руководители отдела, сотрудники аппарата акима района в установленном законодательством порядке обеспечить неусконительное соблюдение настоящего Регламента.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Жетысайского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Жетысайского района (далее – Регламент) разработан в целях организации работы аппарата и устанавливает внутренний порядок деятельности аппарата акима Жетысайского района (далее – Аппарат) и исполнительных органов, финансируемых из районного бюджета, а также акиматов сельских округов, поселка и города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Жетысайского района (далее – акима района), а также контролирует ход исполнения административных актов, принятых местными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Аппарата регламентируется Конституцией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района, руководитель аппарата акима района выполняют функции в соответствии с распределением обязанностей, согласно утвержденному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Туркестанской области (далее – области) , его заместителей и руководителя Аппарата области, а также акимата и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 и района, его заместителей, руководителя Аппарата и его заместителей.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области, алгоритмов работы местных исполнительных органов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района формируется отделом организационно-инспекторской работы и регионального развития аппарата акима района (далее – Орготдел). Внесение изменений в график акима района осуществляется Орготделом на основании предложений заместителей акима района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Аппарата, его заместителей и заинтересованных отделов на месяц.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акиматы сельских округов, поселка и города, помощник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Орготдел за 5 (пять) рабочих дней уведомляет отделы, акимов сельских округов, поселка и города о предстоящем мероприятии, за исключением срочных.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отделы, а также акиматы сельских округов, поселка и города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информационно-справочные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программу и порядок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месте, дате, формате проведения и список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рассадки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выступления на государственном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оротдел по внутренней сети электронного документооборота или по линии служебной корреспонденции, подписанные руководителем отдела либо акимом сельских округов, поселка и города, либо лицами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района осуществляют ответственные за организацию мероприятия отделы с участием задействованных отделов, а также акиматами сельских округов, поселка 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района,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района,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руководителем отдела внутренней политики и курирующим заместителем акима района за 2 (два) рабочих дня до проведения мероприятия.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и подготовка рабочих поездок акима района осуществляются Орготделом совместно с отделами, акиматами сельских округов, а также заинтересованными государствеными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Акиматы сельских округов, поселка и города ежеквартально вносят в Орготдел предложения о рабочих поездках акима района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района и руководителем Аппарата вносит его к 20 декабря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Орготдел за 15 (пятнадцать) рабочих дней уведомляет заинтересованные акиматы, отделы о предстоящей поездке, срочные поездки за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Акиматы, иные заинтересованные государственные органы при необходимости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с руководителем Аппарата, Орготдел передает материалы помощнику акима района,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Отдел внутренней политики по итогам рабочей поездки акима района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района, а также с отделом внутренней политики не позднее 2 (двух) рабочих дней с момента завершения рабочей поездки акима района обеспечивают освещение его рабочей поездки в региональных печатных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Акиматы районов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рабочей поездки акима района в местных СМИ.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акимата, порядок проведения заседаний, порядок организации исполнения актов и поручений акима района регламентируются регламентом акимата района.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 районов и города областного значения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Орготдел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обеспечения документооборота и контроля аппарата акима района (далее – Отдел ОДК)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ОДК.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подготовки материалов и обеспечение участия акима района на заседаниях акимата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района на акимата области (далее - заседание акимата области) осуществляется заместителями акима района, территориальными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акимата области в режиме видеоконференцсвязи участвуют аким района, заместители акима района, руководитель аппарата, первые руководители территориальных (по согласованию)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акимата области,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исполнительные органы, отделы ответственные за подготовку материалов (согласно указателю/перечню листа рассылки), в срок за 2 (два) рабочих дней до заседания акимата области,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отделами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отделов, в срок за 2 (два) рабочих дня до заседания акимата области, должны согласовать представленные материалы с курирующим заместителем акима района и обязаны представить согласованные материалы в Огротдел.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формирования готовых материалов, Орготдел, в срок за 1 (один) рабочий день до заседания акимата области передает документы руководителю аппарата, который вносит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носителях: размером шрифта не менее 18, Arial;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отдела,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района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несвоевременного представления соответствующими государственными органами, отделами материаловьв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заседаний акимата области, аким района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района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Контроль и мониторинг хода исполнения поручений, данных по итогам заседаний акимата области осуществляются соответствующими отделами.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Подготовка материалов и проведение аппаратных совещаний под председательством акима района (далее – Аппаратное совещание) осуществляется заместителями акима района, территориальными (по согласованию)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аппаратных совещаниях принимают участие заместители акима района, руководитель Аппарата, акимы сельских округов/поселков (в режиме видеоконференцсвязи и/или офлайн), первые руководители территориальных (по согласованию)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Руководитель Аппарата в рабочем порядке согласовывает с акимом района повестку аппаратного совещания на основании представленных территориальными (по согласованию)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утверждения акимом района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Территориальные (по согласованию) государственные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Орготдел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формирования готовых материалов Орготдел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согласованы с заместителями акима района по курируемым вопросам, руководителями отделов, руководителем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Контроль и мониторинг хода исполнения поручений, данных на аппаратных совещаниях осуществляются Орготделом, с предоставленными соответствующими оценками отраслевых отделов об исполнении протокольного поручения.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Территориальные (по согласованию) исполнительные органы, отделы ответственные за подготовку материалов (согласно указателю/перечню рассыла), в указанный в письме срок должны представить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Руководители отделов Аппарата согласно курируемым вопросам, незамедлительно после получения материалов от территориальных (по согласованию) исполнительных органов, отделов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оперативных совещаниях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Орготделе.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Контроль и мониторинг хода исполнения поручений, данных на оперативных совещаниях осуществляются соответствующими отделами.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областных комиссий и координационных советов под председательством акима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Подготовка материалов и проведение заседаний районных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Список приглашенных, формируемый территориальными (по согласованию)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 подготовку помещения и рабочего места акима района на выездных совещаниях и рабочих поездках отвечают ответственные акимы сельских округов/поселков.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и,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оформления протоколов по итогам совещаний с участием акима района в аппарате акима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Протоколы (при необходимости стенограммы) официальных визитов, отчет акима района перед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Контроль за оформлением и предоставлением протоколов в срок осуществляет Орготдел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еженедельно (в понедельник) по итогам недели представляет руководителю аппарата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Сотрудники отделов, ответственные за подготовку мероприятий, в электронном виде передают в Отдел ОДК протокол и указатель рассылки. Регистрацию с присвоением номера протокола и рассылку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Протоколы заседаний акимата района оформляются Оротделом и согласовываются с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Информацию по исполнению протокольных поручений акима района необходимо вносить в аппарат акима района отработанным соответствующим отделом за подписью первого руководителя либо лица, исполняющего его обязанности.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Оформление, прохождение, рассмотрение входящей и исходящей корреспонденции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Рассмотрение и прохождение входящей, исходящей корреспонденции и иных служебных документов в Аппарате осуществляются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и ведение секретного делопроизводства осуществляется руководителем отдела ОДК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Инструктирование вновь назначенных и контроль работы сотрудников Аппарата в ОДО осуществляется руководителями отделов и ответственными специалистами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Служба управления персоналом знакомит вновь принимаемых сотрудников с Положением об аппарате акима Жетысайского района, Регламентом акимата Жетысайского района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района за подписью первых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района, руководителя аппарата за подписью первых руководителей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Вся входящая корреспонденция принимается на государственном языке (при необходимости - на других языках) и регистрируется отделом ОДК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19.00 часов до конца рабочего дня корреспонденция при наличии пометок "ШҰҒЫЛ", "ӨТЕ ШҰҒЫЛ", "СРОЧНО", "ВЕСЬМА СРОЧНО" принимается непосредственно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района с обязательной последующей передачей их на регистрацию в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ОДК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ОДО, ставятся на контроль и распределяются отделом ОДК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ОДК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области/района, его заместителей, руководителя Аппарата,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ОДК в тот же день соответствующему государственному органу по ОДО, кроме корреспонденции Администрации Президента Республики Казахстан, Парламента и Канцелярии Премьер-Министра Республики Казахстан,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ОДК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ОДК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Аким района дает поручения и налагает резолюции всем без исключения подразделениям районного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 дают поручения и налагают резолюции структурным подразделениям районного акимата, акимам сельских округов/поселков по курируемым вопросам, а также отделам.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Документы для отправки передаются полностью оформленными. Сотрудник отдела ОДК,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Отправка документов, минуя отдел ОДК,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Исходящие письма за подписью заместителей акима района должны согласовываться руководителем или заместителем руководителя соответствующего отдела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района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подготовки, оформления и согласования проектов актов акима, акимата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Подготовка проектов актов акима, акимата района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и противодействию терроризму аппарата акима района (далее – Юридичесский отдел)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экономики и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случае несоответствия проекта постановления требованиям,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района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– 5 рабочих дней (для предварительного согласования во всех согласующих отделах – всего 3 рабочих дней и для согласования со всеми членами акимата – всего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Своевременную рассылку заверенных копий актов осуществляет Отдел ОДК согласно листу рассылки.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 и согласования документов, направляемых в областной акимат и другие вышестоящие органы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Подготовка документов в областной акимат и другие вышестоящие органы Республики Казахстан осуществляется отделами и отделами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(отделами, акиматами сельских округов/поселков),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Перед внесением на подписание акиму района документ обязательно согласовывается с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акима района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После согласования со всеми заинтересованными лицами и подписанный акимом района, курирующий отдел передает готовый документ в отдел ОДК для регистрации и дальнейшего направления в областной акимат и другие вышестоящие органы Республики Казахстан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внесении информации в областной акимат в сопроводительном письме в обязательном порядке делается ссылка на номер и дату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акимата области,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контроля исполнения поручений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акимата области, распоряжения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акима области, заместителей акма области, руководителя Аппарата акима области, и его заместитетелей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ОДК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акимат, акима области, его заместитетелей, Руководителя Аппарата области, его заместителей доводится в электронном формате ежемесячно, поручения акима района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привлекают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ОДК,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отделов и акиматов сельских округов/поселков,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Повторное продление срока исполнения пунктов актов и поручений акимата, акима района,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отделов, акимов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Контроль сроков за своевременным исполнением протокольных поручений акима района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отделов, акимов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Государственне органы обязаны официально представлять информацию по исполнению поручений акима района в Аппарат акима района в соответствии с утвержденным графиком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района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отделы аппарата акима района рассматривают и оценивают информацию, внесенную государственными органами по исполнению протокольных поручений акима района предоставляют информацию до 13:00 часов четверга и до 13:00 часов пятницы каждой недели и руководителя аппарата в соответствии с утвержденным графиком с визой руководителя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 итогам каждого квартала до 20 числа месяца, следующего за последним месяцем квартала отдел ОДК представляет итоговый отчет по исполнению поручений поручений акима области/района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акимата и акима области/района,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Ответственность за своевременное и качественное исполнение актов и поручений акимата и акима области/района,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акимата и акима области/района,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Рассмотрение обращений физических и юридических лиц и организация приема граждан в Аппарате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Республикм Казахстан "О масс-медиа",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а также утвержденными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Работа с обращениями физических и юридических лиц (а также поступившие на электронную почту, сайт и ватсап акима района) производится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личного приема граждан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Отдел ОДК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приеме у акима района обязательно присутствие руководителя Аппарата, соответствующих руководителей отделов, соответсвующего акима сельского округа/поселка,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 окончанию приема отдел ОДК организует исполнение поручений акима района,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Порядок вызовов и выездов руководящих сотрудников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Вызов на совещания акимов сельских округов/поселков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Выезд заместителей акима района, руководителя Аппарата, акимов сельских округов/поселков,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Выезд за пределы района заместителей акима района, руководителя Аппарата и руководителей отделов, акимов сельских округов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Выезды за пределы района или области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Отпуск руководителя отдела, акима сельского округа/поселка,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должностных лиц.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служба управления персоналом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По возвращении из командировки сотрудники обязаны в срок не позднее трех рабочих дней представить отчет о проведенной работе руководству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помощника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Служба по управлению персоналом после подписания приказа о командировании сотрудника зарубеж направляет его копию отделу ОДК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Переподготовка и повышение квалификации сотрудников Аппарата координируется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Служба по управлению персоналом обеспечивается периодическая публикация на официальном сайте акимата района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Направление на повышение квалификации в пределах Республики Казахстан осуществляется согласно потребности отделов Аппарата.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Режим рабочего времени и порядок организации пропускного и внутриобъектного режима в здании и на территории в Аппарата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Кадровое обеспечение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распоряжением акима/постановлением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Служба по управлению персоналом и утверждаются распоряжением соответсвующих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Характеристики заместителей акима района, руководителя аппарата, акимов сельских округов/поселков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отделов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Управление информационными технологиями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 и обеспечивается отделом ОДК: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Ответственность за соблюдение Регламента работы Аппарата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За нарушение пунктов настоящего Регламента несут ответственность заместители акима района, руководитель Аппарата, акимы сельских округов/поселков, первые руководители отделов, сотрудники Аппарата.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 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 Время: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 и поселка через (ВКС, ЗУМ, оффлайн)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рассадки участников мероприятия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акима района в сельские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сельские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сельского округа/поселка, города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сельского округа/поселка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сельского округа/поселка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сельского округа/поселка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сельского округа/поселка в день поездки акима района обеспечивает полную готовность объектов и сопровождает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 Контроль за исполнением протокольных поручений возлагается на ОДК Аппарата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