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26f5" w14:textId="37c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12 сентября 2025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914-1 Кодекса Республики Казахстан Об административных правонарушениях, акимат Тюлькубасского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работы, согласно приложению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отдел занятости и социальных программ акимата Тюлькубасского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публикуется в эталонном контрольном банке.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Жабаглинского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Кемербастауского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майлыкентского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аульного округа акбиик"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Рыскуловского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Мичуринского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Жаскешу"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Арысского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машатского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кельтемашатского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тастумсыкского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Тюлькубас"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 Очистка и уборка территории; 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Састобе"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