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5814" w14:textId="27a5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"аппарат акима Тюлькубасского района" в постановлении акимата Тюлькубасского района от 10 июля 2018 года № 529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9 сентября 2025 года №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"аппарат акима Тюлькубасского района" в постановлении акимата Тюлькубасского района от 10 июля 2018 года №529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сентября 2025 года № 202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Тюлькубасского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Коммунального государственное учреждение "Аппарат акима Тюлькубасского района" (далее–Государственный орган)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 - 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решения, оформляемые приказами руководителя Государственный органа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Государственный органа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161300, Туркестанская область, Тюлькубасский район, село Т. Рыскулов улица, Т. Рыскулова 201.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Государственный орган.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Государственный органа осуществляется из местного бюджета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Государственный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акиму, акимату района в обеспечении проведения общегосударственной политики исполнительной власти наряду с интересами и потребностями развития соответствующей территории.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учреждения, исполнительных органах,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Государственный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регистрацию актов, изданных акимом и акиматом, обеспечивает надлежащее оформление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качеством, сроками рассмотрения обращений физических и юридических лиц, поступающих в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мероприятия по реализации антикоррупционной политики государства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формирование базы данных лиц, награждаемых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Государственный органа осуществляется руководителем, который несет персональную ответственность за выполнение возложенных на Государственный органа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назначается на должность и освобождается от должности акимом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района: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Государственный орган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Государственный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органе, несет персональную ответственность за непринятие 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органа и несет персональную ответственность за выполнение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органа, осуществляющих техническое обслуживание и обеспечивающих функционирование Государственного органа и не являющихся государственными служащими,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период его отсутствия осуществляется лицом, его замещающим в соответствии с действующим законодательством.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орган возглавляется руководителем Государственного органа,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Государственный орган может иметь на праве оперативного управления обособленное имущество в случаях, предусмотренных законодательством.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органом,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органа осуществляются в соответствии с Гражданским кодексом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