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b4e9" w14:textId="f1b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29 декабря 2025 года № 32/192-VIII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Ленгера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–899 185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–874 185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899 185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бюджетАккумского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Алатауского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–113 111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Первомаевского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207 495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–185 228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Верхне Аксуского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Зертасского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–66 429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Кемекалганского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133 930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Коксаекского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196 102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–179 092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Киелитасского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Каратюбинского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–76 797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Каскасуского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91 886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Тасарыкского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98 043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–56 099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№32/192-VIII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