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dbcb3" w14:textId="64dbc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Туркестанской области от 24 декабря 2025 года № 31/184-VIII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 от 15 марта 2025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Толебийский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Толебийского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9 409 399 тысяч тенге: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6 388 713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40 516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2 940 170 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10 319 045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- 9 597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9 597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- 900 049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900 049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9 597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909 646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Толебийского районного маслихата Туркестанской области от 05.03.2026 </w:t>
      </w:r>
      <w:r>
        <w:rPr>
          <w:rFonts w:ascii="Times New Roman"/>
          <w:b w:val="false"/>
          <w:i w:val="false"/>
          <w:color w:val="000000"/>
          <w:sz w:val="28"/>
        </w:rPr>
        <w:t>№ 34/209-VIII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2026 год норматив распределения общей суммы поступления социального налога в размере 61,2 процентов в областной бюджет.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Толебийского районного маслихата Туркестанской области от 05.03.2026 </w:t>
      </w:r>
      <w:r>
        <w:rPr>
          <w:rFonts w:ascii="Times New Roman"/>
          <w:b w:val="false"/>
          <w:i w:val="false"/>
          <w:color w:val="000000"/>
          <w:sz w:val="28"/>
        </w:rPr>
        <w:t>№ 34/209-VIII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№31/184-VIII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Толебийского районного маслихата Туркестанской области от 05.03.2026 </w:t>
      </w:r>
      <w:r>
        <w:rPr>
          <w:rFonts w:ascii="Times New Roman"/>
          <w:b w:val="false"/>
          <w:i w:val="false"/>
          <w:color w:val="ff0000"/>
          <w:sz w:val="28"/>
        </w:rPr>
        <w:t>№ 34/209-VIII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 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10319045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1567386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619863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317994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291755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568463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568463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86762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85662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102333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1694186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1264675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1264675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135462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140087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пенсионеров и инвалидов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2181076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1014198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985680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985680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1042005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1042005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1920562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827499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166849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265878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157276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 архитектуры и градостроительства на местном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823426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695846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695846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660602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674501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674501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164551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164551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1179981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1179981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1179981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1173634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бюджета(профицит)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-900049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дефицитабюджета(использование профицита)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№31/184-VIII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6827394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№31/184-VIII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№31/184-VIII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нецелевых трансфертов общего характера на 2026 год передаваемых из районного бюджета в бюджеты города районного значения, поселка, села, сельского округов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Верхний-Аксу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Кемекалган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№31/184-VIII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2026 год с разделением на бюджетные программы, направленные на реализацию бюджетных инвестиционных проектов (программ)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решения Толебийского районного маслихата Туркестанской области от 05.03.2026 </w:t>
      </w:r>
      <w:r>
        <w:rPr>
          <w:rFonts w:ascii="Times New Roman"/>
          <w:b w:val="false"/>
          <w:i w:val="false"/>
          <w:color w:val="ff0000"/>
          <w:sz w:val="28"/>
        </w:rPr>
        <w:t>№ 34/209-VIII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