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4c1e528" w14:textId="4c1e528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Толебийском районе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Толебийского районного маслихата Туркестанской области от 24 сентября 2025 года № 28/171-VIII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пунктом 4-1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и постановлением Толебийского районного акимата от 22 сентября 2025 года №386 Толебийский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Толебийскому району на 2024-2029 годы.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Толебийского районного маслихата" в установленном законодательством Республики Казахстан порядке: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направление копии настоящего постановления в течение десяти календарных дней со дня его государственной регистрации в бумажном и электронном виде на казахском и русском языках в республиканское гасударственное предприятие на праве хозяйственного ведения "Республиканский центр правовой информации" для офицального опубликования и включения в эталонный контрольный банк нормативных правовых актов Республики Казахстан;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решения на интернет-ресурсе Толебийского районного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Н.Койбагаров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Утверждено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Толебийского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№28/171-VIII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2025 года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управления и использования пастбищ Толебийского района на 2025-2029 годы</w:t>
      </w:r>
    </w:p>
    <w:bookmarkEnd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Это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управления и использования пастбищ в Толебийском районе на 2025-2029 годы (далее – План) Законы Республики Казахстан от 23 января 2001 года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 xml:space="preserve">" от 20 февраля 2017 года, №47-VІ РКЗ "Об изданиях" </w:t>
      </w:r>
      <w:r>
        <w:rPr>
          <w:rFonts w:ascii="Times New Roman"/>
          <w:b w:val="false"/>
          <w:i w:val="false"/>
          <w:color w:val="000000"/>
          <w:sz w:val="28"/>
        </w:rPr>
        <w:t>Закон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от 19 марта 2010 года №257-IV приказом "О государственной статистике"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Республики Казахстан от 29 июня 2024 года №263 "Об утверждении Типового плана управлении пастбищами" (Зарегистрирован Министерством юстиции Республики Казахстан под №34831 от 29 июля 2024 года). Разработан в соответствии с приказом Министра сельского хозяйства Республики Казахстан от 14 апреля 2015 года № 3-3/332 "Об утверждении нормативов предельно допустимой нормы нагрузки на общую площадь пастбищ" (зарегистрирован в Государственном реестре нормативных правовых актов под №11064)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принят в целях обеспечения рационального использования пастбищ, обеспечения продовольственной безопастности и предотвращения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содержит: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Толебийского района составляет 306380 га. Общая площадь всех сельскохозяйственных угодий составляет 159383 га, в том числе пашня 62572 га, в том числе орашаемые земли 9775 га, многолетние насаждения 2740 га, сенокосы 1187 га, пастбища 20570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котегории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составляет 87069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61531 га в том числе пастбища 44150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обороны и иного несельскохозяйственного назначение 3845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6412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Прочие земли 329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территории 146997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197 га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4982 га Толебийского района расположены на территорий Казыгуртского и Ордабасинского районов.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Сельское хозяйства согласно Приложению 1.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селькохозяйственных угодий района 87069 га, из них пашня 62572 га, в том числе орашаемая пашня 9775 га, многолетние насаждения 2740 га, сенокосы 1187 га, пастбища 20570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Толебийском районе насчитовается 32421 лощадь, 138522 овцы и козы и 49667 голов крупного рогатого скота.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2). Сведения о геоботаническом обследовании согласно форме Приложения 2 к приказу министра сельского хозяйства Республики Казахстан от 3 октября 2022 года №314" Об утверждении Методики по проведению крупных маштабных (1:1000-1:100000) геоботанических изысканий природных кормовых угодий Республики Казахстан " (зарегистрирован в Реестре государственной регистрации нормативных правовых актов за №30043) ; сведения о ветеринарно-санитарных учреждениях с указанием владельцев-пастбищепользователей, физических и (или) юридических лиц, данные о численности поголовья сельскохозяйственных животных, данные о количестве сформированных Стад, Стад, Стад по видам и половозрастным группам сельскохозяйственных животных, сведения о формировании поголовья сельскохозяйственных животных для выпаса отдаленных пастбищ, особенности выпаса сельскохозяйственных животных на прививочных и аридных пастбищах, данные о сервитутах на погоню скота, сведения о государственных приняты с учетом иных данных, предоставленных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3). Сведения о скотомогильниках (биометрических Шершнях), сформированных в соответствии с правилами ведения реестра скотомогильников (биотермических шершней), утвержденными приказом министра сельского хозяйства Республики Казахстан от 3 февраля 2020 года №35 (зарегистрирован в Реестре государственной регистрации нормативных правовых актов за №19987): согласно форме Приложения 3;количество биотермических шершней-28.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4). На основании плана по развитию и реконструкции объектов пастбищной инфраструктуры объекты пастбищной инфраструктуры-сооружения, мосты, дороги, оросительные сооружения (скважины, трубчатые и шахтные колодцы, катки, скотопрогонные дороги, площадки для стоянки скота и водопропускные площадки, емкости для переплавки овец, конюшни и огороженные земли, ограждения пастбищ, заборы (в том числе электрические щуки). 13. сооружения и объекты для обеспечения электрической и тепловой энергией, объекты водоснабжения с использованием возобновляемых и альтернативных источников энергии и другие виды жизнеобеспечения, сооружения для сезонного проживания персонала и для содержания и использования пастбищ крещение мелких животных, обслуживающих хозяйственные животные населения по необходимому иному имуществу-21, пункты искусственного осеменения-19;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4). Приложения плана: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 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к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Толебийского района составляет 306380 гектаров. Совокупность всех сельскохозяйственных угодий 159383 гектар, в том числе пашни 63274 гектар, в том числе 9813 гектар орошаемой пашни, 2547 гектар многолетних насаждений, 1187 гектар сенокосных угодий, пастбищные 25892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категории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92900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61531 гектар. В том числе пастбище 44365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не исползуемые в целях промышленности, транспорта, связи, обороны, сельского хозяйсвта 3745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146997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197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4982 гектаров земли Толебийского района находится в учетных кварталах Казыгуртского и Ордабасинского районов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Толебийском районе имеются 1 город и 12 сельских округов, 55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Сельское хозяйство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Природный заповедник Аксу-Жабаглы расположен на северо-западных склонах Таласского Алатау и Угамских гор. Заповедник является особо охраняемой территорией. Его общая площадь составляет 146997 гектар, граничащими с двумя государствами Кыргызстаном и Узбекистаном. Заповедник расположен в Толебийском, Тюлкубасском, Казыгуртском районах Южного Казахстана.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расположен в предгорьях, 160-180 дней являются теплыми днями, годовая влажность воздуха составляет 330-390 милиметр. В зимний период толщина снега достигает до 50-60 сантиметров. Продолжительность 120-126 дней. Земная кора влажная, светло-серые почвы. Сельское хозяйство района занимается многоотраслевым земледелием и животноводством. По середине района пересекает река Бадам, которая начинается с предгорья.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имеется 14 больших и малых рек. Реки начинаются с горных районов.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Реки: река Тогус – 28,1 километр, река Донгыстау – 20,1 километр, река Бургулюк – 4,2 километр, река Акмечеть – 11,9 километр, река Ленгер – 11,1 километр, река Бадам – 32,4 километр, река Текесу – 8,4 километр, река Силбили – 2,5 километр, река Каскасу – 6,4 километр, река Сайрам су – 26,6 километр, река Жайлаусай – 20,9 километр, река Балдыберек – 33,5 километр, река Аксу – 13,2 километр, река Науытсай – 5 километр. Общая протяженность составляет 224,3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Водоемы и котлованы: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"Ащы" водохранилище, вместимость 443000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"Шилтер" водохранилище, вместимость 275 000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"Узынбулак" водохранилище, вместимость 1 600 000 м3.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159383 гектар земель пригодных для ведения сельского хозяйства, в том числе 63274 гектар пашни, 9813 гектар орошаемой пашни, многолетних растений 2547 гектар, сенокосные угодия 1187 гектар, пастбищных 25892 гектаров и пастбища населенного пункта 44365 гектар. Всего по району пастбищных земель 70257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Толебийскому району лошади – 32421, крупно рогатый скот – 49667, овец и коз – 138522, верблюдов – 12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количестве поголовья скота, имеющихся площадей природных пастбищ и требуемых площадей природных пастбищ в резрезе город и сельских округов Толебийского округа: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Сведения, схемы и карты в разрезе сельских округов и городов в приложении: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1-Аккумский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2 - Алатауский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3-Первомайский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4-верхний Аксуский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5-сельский округ Зертас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6-Судакалганский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7-сельский округ Киелитас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8 - Коксаекский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9-сельский округ Каскасу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10-когалинский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11-Каратобинский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Приложение 12-Тасарыкский сельский округ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13-город Ленгер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Аксу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127086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Уровень обеспеченности скота на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1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5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4021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45646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-14137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-35973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-39199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-14496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-17309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-27926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-30562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-60712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-28883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-48727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-28037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-76760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-35750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-458471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помещения, обслуживающие домашних животных: ветеринарные станции – 13, купка мелко рогатого скота – 23, пункт искусственного осеменение – 19, биотермические котловины – 28.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Первомаевка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 3,1 центнер/гектар.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Оценка массивной урожайности природно – кормовых угодий и кормовых единиц (центнер/гектар):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Весна-лето, осень и 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11,0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2,0 -3,9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2,0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Весна-осень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Весенне-осенний оценивается на протяжении двух сезонов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Поток корма оценивается по следующим показателям: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68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 лето, осень и лето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40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30,40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30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Город Ленгер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город Ленгер.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27 760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- 2538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- 1686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- 852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- 165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- 687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земли - 687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Ленгера составляет 2538 гектаров. Из этих земельных участков 852 гектар для сельскохозяйственных целей в том числе 165 гектара пахотных земель, 0 гектар орошаемых пашни, 0 гектар многолетние насаждение, 687 гектар пастбищ, 0 гектар сенокос.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Численность население города Ленгера 27760 человек. На сегодня в городе имеется 1466 голов крупного рогатого скота, 5606 голов мелкого рогатого скота, 523 голов лошадей и предназначенный для всех животных 1 пункт ветеринарной службы, 1 биотермический котлован, 1 места купания для овец, 2 точка искусственного осеменения крупного рогатого скота.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в горную зону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возвращения скота из горной зоны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Апрель-Май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Август-Сентябрь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-14137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-14137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округа: 2538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1686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852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пашни: 163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687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земли: 687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Аккумский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Аккум.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Аккум, Момынай, Жанауйым.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- 5239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- 5625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- 2055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пасбища- 1273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- 3570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- 2616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- 183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насаждений - 44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- 910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- 2183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41382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-39199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27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округа:5625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пункта- 2055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 1273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3570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2616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земли:183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земли:-0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910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- 2183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5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Алатауский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Алатау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Алатау, Шубарағаш, Бургулюк, Шатыртобе, Екпинди, Корган, Кайнар, Нысанбек, Жанатурмыс, Косагаш.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- 9446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- 14043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-7363 гектар, в том числе пастбища-6216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- 6680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- 4917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- 653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- 1110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- 7326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43299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-35973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470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946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676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1018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05700" cy="1004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Алатаускому сельскому округу, Толебийского района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Первомаевский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Биринши Мамыр,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Биринши Мамыр, Бейнеткеш, Ынтымак, Жанажол, Алгабас, Тагайна,Загамбар.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- 20547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- 21949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пункта- 11767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пастбища- 7978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- 10182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- 7196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- 2190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- 279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- 2707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- 10685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Загамбар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Б-Мамыр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Загамбар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Б-Мамыр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Загамбар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Б-Мамыр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-76760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21949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- 11767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пастбища- 7978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10182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7196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2190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2707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- 10685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Верхней Аксускийсельский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Мадени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Мадени, Саркырама.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- 2705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8765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2233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- 6532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4941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Многолетные насаждения - 337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- 1254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- 2167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-14496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8765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пункта- 2233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6532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4941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337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- 2167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Каратюбинский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Каратюбе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Каратюбе, Костобе, Майбулак, Балдыберек, Тонкерис.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5435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17403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-7618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пастбища- 5608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9785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5631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насаждения-188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3966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9574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37500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-27926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17403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- 7618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пастбища- 5608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9785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5631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3966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9574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пастбище пользователей к водоисточникам, составления согласно норме потребления воды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Каскасуский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Каскасу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Каскасу, Кенесарык, Верхне- Каскасу, Керегетас.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5398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9898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- 4859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пастбища- 3269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5039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3666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604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117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1256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4525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32562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-28037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9898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-4859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пастбища- 3269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5039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3666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604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4525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Кемекалганский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Абай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Абай, Ангарата, Уйымшыл, Акбастау, Каракия, Каратобе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6106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13993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пукта – 6884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пастбища- 6243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7109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167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1252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7495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22743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56222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-48727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13993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пукта – 6884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пастбища- 6243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7109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7495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Когалинский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Узынарык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Узынарык, Диханкуль, Алшалы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3888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– 4876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пастбища- 3065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3985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992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4057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-28883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4876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пастбища- 3065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3985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-0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992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4057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Когалинскомусельскому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Коксаекский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Коксаек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Коксаек, Казакстан, Алтынбастау, Жинишке.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12490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21303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-6736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пастбища- 3120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14567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8882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1205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5409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земля- 8529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69241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-60712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21303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-6736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пастбища- 3120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14567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8882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1205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5409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земля- 8529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Тасарыкский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Тасарык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Тасарык, Ханарык, Оңтүстік, Жамбыл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5635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11106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пункта- 1791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пастбища-1063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9315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1262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3619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земля пастбища и сенокос – 4682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-35750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11106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пункта- 1791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пастбища- 1063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9315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1262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3619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земля пастбища – 4682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Зертасский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Зертас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Зертас, Жанакуш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5799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– 3579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пастбища- 3017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5282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4230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159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893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3910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патстбища,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-17309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3579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пастбища- 3017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5282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4230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888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159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893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3910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Киелитасский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Султан рабат, Достык, Ақайдар, Киелитас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12700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15038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пункта- 5536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в том числе пастбища- 1913 гектар.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9502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6874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2524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4437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34999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-30562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15038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пункта- 5536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пастбища- 1913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9502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6874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825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2524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4437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