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580b" w14:textId="0e35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2024 года № 21/109-VIII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30 апреля 2025 года № 25/145-VIII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2025-2027 годы" от 25 декабря 2024 года №21/109-VIII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Толебийский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2025-2027 годы согласно приложениям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870332тысяч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3 753 071тысяч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7 942 204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12 130 992тысяч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251 063тысяч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260 660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51,9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№25/145-VIII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№25/145-VIII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