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84175" w14:textId="d7841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коэффициентов зонирования, учитывающих месторасположение объекта налогообложения в населенных пунктах Созакского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Созакского района Туркестанской области от 26 ноября 2025 года № 343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постановление вводится в действие с 01.01.2026.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600 Налогового Кодекса Республики Казахстан "О налогах и других обязательных платежах в бюджет",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информации и коммуникаций Республики Казахстан от 12 ноября 2018 года №475 "Об утверждении Методики расчета коэффициента зонирования" (зарегистрирован в Реестре государственной регистрации нормативных правовых актов за № 17847), акимат Созакского района ПОСТАНОВЛЯЕТ: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коэффициенты зонирования, учитывающие месторасположение объекта налогообложения в населенных пунктах Созакского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экономики и финансов акимата Созакского района" в установленном законодательством порядке обеспечить: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Туркестанской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Созакского района после его официального опубликования.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района.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 1 января 2026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 акима Созакского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С.Маманов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Созакского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26" ноября 2025 года №343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Коэффициенты зонирования учитывающие месторасположение объекта налогообложения в населенных пунктах Созакского района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зонирования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Шолаққорған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Шолаққорған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Балдысу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Ы.Жаукебаев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Аққолтық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Бабаата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Құмкент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Құмкент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Қызылкөл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Сызған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Сызған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Басбұлақ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Қозымолдақ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Бақырлы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Саржаз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Ақсүмбе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Раң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Жуантөбе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Жуантөбе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Таукент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Таукент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Қыземшек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Қыземшек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Тайқоңыр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