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15d4" w14:textId="5991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Созакского района от 24 мая 2023 года № 124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Созакского района корпуса "Б""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3 октября 2025 года № 292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24 мая 2023 года № 124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Созакского района корпуса "Б""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Созакского района корпуса "Б",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Созакского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Созакского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Созакского района А.Бакирова.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октября 2025 года №292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раойна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124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Созакского района корпуса "Б"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Созакского района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методики с учетом специфики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настоящей методикой.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 осуществляется непосредственным руководителем по форме, согласно приложению 1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категорий С-1 (за исключением заместителя председателя Комитета центрального исполнительного органа, директора департамента), D-3 (за исключением руководителя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"Б" (далее – оценка) предлагаем Вам оценить своих коллег по 5-балльной шкале.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района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