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249" w14:textId="5d30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2024 года № 165 "О бюджете сельских округов и поселков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5 декабря 2025 года № 230.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Созакский районныймаслихат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2024 года №165 "О бюджете сельских округов и поселков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Жартытобе на 2025-2027 годы согласно приложениями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608 494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–32 023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574 943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615 164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–6 670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–6 670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Жуантобе на 2025-2027 годы согласно приложениями 4,5 и 6соответственно,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295 464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–36 907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–258 557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306 815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–11 351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–11 351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2025-2027 годы согласно приложениями 16,17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663 648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–91 019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679 496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–15 848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–15 848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сельского округа Сызган на 2025-2027 годы согласно приложениями 19,20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–36 508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390 959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–7 393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–7 393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Шолаккорган на 2025-2027 годы согласно приложениями 22,23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1 632 854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–258 134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1 370 970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1 688 420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–55 566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используемыостатки бюджетных средств – 55 566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сельского округа Шу на 2025-2027 годы согласно приложениями 25,26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198 700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–39 411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203 634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–4 934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поселка Таукент на 2025-2027 годы согласно приложениями 31,32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363 053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–88 214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274 292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369 250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–6 197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маслахата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Капитальныые расходы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Шу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землепользование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