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ce9c" w14:textId="dad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2024 года № 154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8 октября 2025 года № 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2024 года №154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Созакского района на 2025-2027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31 855 117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22 045 534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9 806 045тысяч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37 069 396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36 184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-5 250 463тысяч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5 250 463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5 214 279".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31 855 117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22 045 534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4 410 337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5 673 948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1 150 434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4 522 013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3 325 762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государственных надобностей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2 541 484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Проектированиеи (или) строительство,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8 864 252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районов, городов областного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 округов, поселков, сел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