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fdb9ba" w14:textId="dfdb9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Созакском районе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Созакского районного маслихата Туркестанской области от 22 апреля 2025 года № 189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Созакский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в Созакском районе на 2025-2029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Созакского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О.Жамиев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22 апреля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№189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Созакском районе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Созакскому району на 2025-2029 годы (далее-план) распространяется на законы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Республики Казахстан от 20 февраля 2017 года № 47-VІ ЗРК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Республики Казахстанот 19 марта 2010 года № 257-IV"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государственной статистике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иприказ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№263 "Об утверждении Типового плана по управлению пастбищами и их использованию (зарегистрирован в Реестре государственной регистрации нормативных правовых актов под номером № 34831),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номером №11064).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Общая площадь Созакского района составляет 4 104 490 гектаров. Совокупность всех сельскохозяйственных угодий 3 522 222 гектар, в том числе пашни 14576 гектар, в том числе 8297 гектар орошаемой пашни, багарный 6279 гектар, 337 гектар многолетних насаждений, 11 773 гектар сенокосных угодий, пастбищные 3 493 657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831 581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261 296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– 84 157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парков-799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фонда-1034898гектар, в том числе пастбищные – 649637гектар.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фонда-3245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 приложение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3 522222 гектар земель пригодных для ведения сельского хозяйства, в том числе 14 576 гектар пашни, 8297 гектар орошаемой пашни, 8977 гектар багарных, 337 гектар многолетних растений , сенокосные угодья 11773 гектар, пастбищных 3 493 657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Созакскому району крупнорогатый скот 38946 овец и коз 234817, лошадей 31391, верблюдов 12927, птицы 37501голов.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2).Сведения о геоботаническом обследовании в приказ министра сельского хозяйства Республики Казахстан от 3 октября 2022 года № 314" Об утверждении Методики по проведению крупномасштабных (1:1000-1:100000) геоботанических изысканий природных кормовых угодий Республики Казахстан " (зарегистрирован в Реестре государственной регистрации нормативных правовых актов за № 30043) 2-приложение согласно форме; сведения о ветеринарно-санитарных учреждениях, данные о численности поголовья сельскохозяйственных животных с указанием владельцев-пастбище пользователей, физических и (или) юридических лиц, данные о количестве сформированных по видам и половозрастным группам сельскохозяйственных животных, формирование поголовья сельскохозяйственных животных для выпаса на удаленных пастбищах сведения об особенностях выпаса сельскохозяйственных животных на прививочных и аридных пастбищах, данные об сервитутах на погоню скота, приняты с учетом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3). Сведения о скотомогильниках (биометрических ямах), сформированных в соответствии с правилами ведения реестра скотомогильников (биотермических ям),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за № 19987): количество биотермических ям-15, количество захоронений сибирской язвы по площади-9 из них расположены на востоке по координатам ВС и в западной части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площадью-0,0108 гектара, все ограждены бетоном и сеткой, расположены на расстоянии 1000 метров от населенного пункта. По балансу в районном учреждении "ветеринарная служба".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4).На основании плана по развитию и реконструкции объектов пастбищной инфраструктуры объекты пастбищной инфраструктуры-сооружения, мосты, дороги-120-150 километров, оросительные сооружения (скважины, трубчатые и шахтные колодцы, катки)- 253 протяженность 32000 километров, перегонные дороги, площадки для стоянки скота и водопои-1 площадь 2000 квадратных метров, емкости для переплавки овец, конюшни и огороженные земли, ограждения пастбищ, заборы (в том числе электрические), загоны для раздельного выпаса сельскохозяйственных животных-5 длина 40-90 км площадь 550000 квадратные метры, проходы для ветеринарного лечения сельскохозяйственных животных-19, сооружения и объекты для обеспечения электрической и тепловой энергией, по объектам использования возобновляемых и альтернативных источников энергии, объектам водоснабжения и другим видам жизнеобеспечения, сооружениям для сезонного проживания персонала и иному имуществу, необходимому для содержания и использования пастбищ, мест купания мелких животных, обслуживающих хозяйственные животные населения-20, пунктов искусственного осеменения-14;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Приложения плана: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Созакском районе имеются 10 сельских округов и 2 поселков (Шолаккорган, Жартытобе, Таукент, Сызган, Каракур, Каратау, Тасты, Шу, Кумкент, Жуантобе, Кыземшек, Созак), 35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Созакский район расположен на северной территории Туркестанской области и граничит по территориальной зоне с 3 областями, 2 районами. Общая протяженность границы составляет более 1255 километров, все они проходят по суше. На севере граничит с Карагандинской областью 95 километров, на юге-с Байдибекским и Туркестанским районами 220 километров, на Западе-с Кызылординской областью 365 километров, на востоке-с Жамбылской областью.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слишком континентальный. Зимы холодные на севере и несколько теплые на юге. Лето жаркое, засушливое. Среднегодовая температура января (7-12°С), июля (24-27°С). Среднегодовое количество осадков составляет 150-200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Сузакском районе 14 водохранилищ, 22 канала. Сведения о численности поголовья, объемах естественных пастбищ и объемах нуждающихся в естественных пастбищах по сельским и поселковым округам Созакского района: Сведения, схемы и карты в разрезе сельских округов и поселков в приложении: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1 - Шолаккорганский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2 - Жартытобинский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3-поселок Таукент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4 - Сызганский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5 - Каракурский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6 - Каратауский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7-Тастинский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8-Шуский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9 - Кумкентский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10-сельский округ Жуантобе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11-поселок Кыземшек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12-Созакский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пастбищами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их использованию Таблица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Приложения 1 к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Созакского района по категориям земель,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сельских округов Код классификатора административно-территориальных объектов Категории земель Итого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сельскохозяйственного назначения населенных пунктов промышленности, транспорта, связи и иного не сельскохозяйственного назначения особо охраняемых природных территорий лесного фонда водного фонда запаса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Шолаккорған 615030100 241242 34995 511 82685 67926 428497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Жартытобе 615633100 271616 10672 202 68480 157625 508595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Таукент 615655100 2299 2414 1121 5834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Сызган 615649100 261678 31009 12308 115996 106141 530556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Қаракур 615637100 367155 26735 1540 63705 223988 729246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Каратау 615639100 586216 24614 9559 133780 347695 1109605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Тасты 615653100 384496 12348 18623 80620 278407 769994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Шу 615631100 369891 14441 149586 277334 816249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Қумкент 615643100 211711 20663 2817 799 104461 3245 69087 421870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Жуантобе 615635100 380137 31198 4078 188213 197686 817386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Кыземшек 615645100 22673 22974 45647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Созак 615647100 394785 29233 16130 47372 171849 694356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3493899 261296 66889 799 1034898 3245 1888964 6877835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пастбищами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их использованию Таблица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Приложения 1 к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населенного пункта, тысяч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Р/с № Наименование сельского округа Код классификатора административно-территориальных объектов Наименование сельского округа Общая площадь пастбищ, тысяч гектаров Площадь и виды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предназначенные для удовлетворения нужд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личного общественные, тысяч гектаров отгонные, тысяч гектаров сезонные, тысяч гектаров аридные, тысяч гектаров культурные, тысяч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Шолаккорган 615030100 Шолаккорган Абай,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Балдысу, Карабулак 241242 - 7149,98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9175 33507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Жартытобе 615633100 Жартытобе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Акколтык,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Бабаата 271616 - 3282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1165 33158 -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Таукент 615655100 Таукент 2299 - 1741 11472 -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Сызган 615649100 Сызган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Козмолдак,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Кайнар,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Басбулак 261678 - 6367,60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2777,88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6309,06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5826,90 15129 -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Каракур 615637100 Шага,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Каракур 367155 - 9456.34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10437.46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11435.62 23458 -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Каратау 615639100 Бакырлы,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Аксумбе,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Сарыжаз 586216 - 17433,38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6973,40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6057 11036 -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Тасты 615653100 Тасты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Кылти 384496 - 11969,08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2643,32 16151 -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Шу 615631100 Шу 369891 - 13819.46 6325 -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Кумкент 615643100 Кумкент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Кызылкол 211711 - 16873,33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2204.94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2284,91 23239 -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Жуантобе 615635100 Жуантобе 380137 - 32357.08 26217 -- -- --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Кыземшек 615645100 Тайконыр 22673 - 59 22998 -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Созак 615647100 Созак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Коктобе,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Ыбырай,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394785 - 17064.15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1766.81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15719.82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1648.54 57906 -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3493899 - 28017 280596 -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пастбищами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их использованию Таблица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Приложения 1 к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Р/с № Имена владельцев недвижимости и землепользователей Бизнес-идентификационный номер/персональный идентификационный номер Кадастровый номер земельного участка Площадь пастбищ,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НұрпейісЖұмакүлӘбубәкірқызы 040364029076 19-297-011-368, 132, 133, 134, 135, 339, 960, 014 799,8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КөбееваЛәззат 040364054334 19-297-011-025 5,4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Матенов Корган Аканұлы 090364008934 19-297-011-031, 209, 210 523,22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БесбаевНұрланҚантович 040364038799 19-297-011-001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Арысбай Айбек 040364036267 19-297-011-013 13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Сариев НұржанАскаұлы 040364035912 19-297-011-024, 023, 293 27,68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Назаров МырзаханӘшірұлы 060464026950 19-297-011-034, 243, 244, 246, 247, 584 1124,8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МұхамджановаЖәмила 080264003690 19-297-011-275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Тілеубергенова Салима Әбутәліпқызы 040364061832 19-297-011-108, 107 78,4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ТұрысбековСексенба 040360016489 - 450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ӨксікбаевТілеуКөпенұлы 040364055550 19-297-011-026, 306, 307 255,6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НұрксиеваЖұмакүл 040364038362 19-297-011-027, 182 (25, 26, 27) 538,1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Турмаханов Абай Калкаманоыич 040360010975 19-297-011-178, 180 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НұртаеваТілеуМырзабайқызы 060164029954 19-297-011-285, 286, 1579 450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КаримбаеваАкмаралАбдуалиевна 060364028339 19-297-011-228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КурбанкуловаТолкынАшимовна 060464028233 19-297-011-231 19,5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ДүйсеновБекжанДосыбайұлы 060564028306 19-297-011-123, 276, 1138 590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АбдікамаловаБибігүлКайратовна 060664026719 19-297-011-6828 204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МыңжасаровӘбілқайыр 060664028270 19-297-011-684 200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 Искакова Раушан Апаковна 060964023151 19-297-011-069 900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ҚарауловӘбдіманапӘуезханұлы 061064023914 19-297-011-264 150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СәбиевМұхтар 040364035219 19-297-011-078, 077, 257 327,5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НұрхожаевАсылханТәжіұлы 040364039539 19-297-011-006, 007 249,6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Нусипбеков Ерболат Алхожаевич 040364032353 19-297-011-085 60,9208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АбуовАдехан 040364032809 19-297-011-040, 041, (17, 18) 112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 ҚұрманқұловАбурайхан 040360017883 19-297-011-370, 327, (15, 16) 264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 ҚиясовЖанболатЖаңбырбайұлы 040364029740 19-297-011-067 58,7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ТәшеновӘуел 040364036217 19-297-011-005, 003, 004 193,4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 (Насихидинов Батухан қ.б.) 040364033956 19-297-011-081, 094, 080, 082, 104 562,07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 ШеримбетоваАйымкул 040364032988 19-297-011-036, 037, 207,588 112,4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 Жұмашов Адай Нұрғалиұлы 040364042422 19-297-011-064, (19) 89,1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 КурманалиеваСаракул 040360011091 19-297-011-028 110,6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 Ахметова МеруертМырзақұлқызы 040360013682 19-297-011-029 73,3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 Айтжанова Рахима 040360011517 19-297-011-092, 093, 242 210,36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 ЕрназаровСансызбайТохмурзаеич 040364033183 19-297-011-070 800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ҚалдыбековаАқмаралОрынтайқызы 040364065607 19-297-011-083 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 Алтаев Турсын 040364046284 19-297-011-056, (23) 119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 Баймаханова Айман 040364033986 40 92,64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 Нурланова Алтын Ералиевна 040364029715 19-297-011-062 75,78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 ЖарқынбековБақытжан 051260009794 19-297-011-211 200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 Кудеров Мади 040364043824 19-297-011-042, 043, 044, (29) 171,4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 Алимбеков Бахытжан Сейтханович 040364065647 19-297-011-191 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 СмайловаАлимашКенбайқызы 040364034726 19-297-011-100, 345, 101, (37) 346,4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 АймұрзаевАманғалиТүктібайұлы 060264033629 19-297-011-226, 227 210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 ҚауынбаевСерік 040364068897 19-297-011-1310, 1309 69,48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 БөкееваӘсия 040364039053 19-297-011-142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 ӨтепұлыАқынқожа 040364074775 19-297-011-197, 198 92,16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ШитбаевӘбісейт 040364062167 19-297-011-061 1,8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 Садыр ГулнарПернебековна 040360002260 19-297-011-117 200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 МатеновЖаңалықАқашұлы 040364064034 19-297-011-1100, 1099, 1101 260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 Отарбаева Айгерм Оразовна 040364038977 19-297-011-248 5,46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 Алтаев ДінмұхамедәлиАманжолұлы 040364034736 19-297-011-106, 263, (2, 1) 65,56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 ТастыбаеваЛәйләБегұлықызы 040364034250 19-297-011-220, 321, 234, 012-008, 074-2930 763,5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 КалимоваНәзира 040360013741 19-297-011-168, 169, 170 376,9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 АбдрасиловаҚадиша 040364068848 19-297-011-235 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 Күмісбаева Роза Байғарақызы 220464001761 19-297-011-030 4,32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 СалметовҚайратОразәліұлы 041164029251 19-297-011-110 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 ТурмахановаБибимарияДосмаганбетовна 041260011784 19-297-011-141, 012-005 450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 ҚалдыбаеваБазаркүлТілеуліқызы 050264028016 19-297-011-241, 240 81,06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 МұкажановаРысханым 050364028208 19-297-011-236, 237, 956 125,6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 (НасиридиновАлымжанБабажанұлық.б.) 050460009401 19-297-011-115, 119 481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 БақбергеноваГүлжанҚадырбайқызы 050464029804 19-297-011-181, (9) 90,6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 АндасовТурсынбай 050560010409 19-297-011-136, 277 300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 ЖолдасұлыСерік 050664025442 19-297-011-102, 103 123,2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 КыпшакбайұлыНұрлан 050664023931 19-297-011-109, 200, 225 700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 УлуксатовБарлыпНуршаевич 050664024365 19-297-011-256, (7)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 МаулешоваКалдыкүлОрынбекқызы 050660011222 19-297-011-193, 192, 308, 1166, 012-009 813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 ТансыкбаеваБибажар 050664024068 19-297-011-160, 299 160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 Шахарова Ажар 050864021348 19-297-011-229, 230, 324 504,8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 НұрлаевМұхит 100864015962 19-297-013-001 797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 СейсенбековКалжанКадирович 051264021120 19-297-011-219 400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 ШадибековАнарбай 050964022042 19-297-012-001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 КемаловБелқожаРахымжанұлы 050964021798 19-297-011-482 100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 БеркинбаевНиеткабыл 050960009737 19-297-011-202, 203 420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 Дауленбаев Султан Оралбаевич 050964022200 19-297-011-152, 1159, 1345 1288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 ТөлбасиевФурхатӘлімжанұлы 050964021946 19-297-011-138, 139, 233, 232, 012-007 422,38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 ҚұсайноваЖұмакүлҚабылбайқызы 050964021986 19-297-011-218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 НұрлаевАсқар 050964023487 19-297-011-1223, 260, (12) 1631,36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 Барбанов Марат Бейсенбекулы 050964021897 19-297-011-205, 206 305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 ҚұлманбетовРахманқалиСуханбердіұлы 050964022974 19-297-011-158, 159 69,76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 АдишовЖанболатБабиевич 050964022528 19-297-011-186, 1328, 020, 1329, (20) 408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 Жусипова Кулай Қойшыбайқызы 051064022350 19-297-011-156 200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 ЖұмабаевЫбрайТажметұлы 051064022362 19-297-011-162, 1228, 164, 163, 1466 205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 Рахашов Арман Рахаишович 200664030671 19-297-011-483 120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 Омаров Зулпайдар 051064022052 19-297-011-301 600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 ШалмаганбетұлыМүсірәлі 051164022620 19-297-011-122 16,8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 ДуанаевБеркінбайАлмаханұлы 060164029518 19-297-011-066, 111 225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 Баймаханов Аян Талгатович 040364041263 19-297-011-175, 208, 153, 171, 172, 173, 174 7506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 Баймбетов Багдат Калиулы 061164025974 19-297-011-349 300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 Ерназаров Шора 060160018500 19-297-011-252, 303, 280 62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 Алиев Мейрамбек 040364065637 19-297-011-011, 350 206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 ЕсмаганбетовЖолдасОңалбайұлы 770509302984 19-297-011-021, 1348 550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 ЖаксыбековаТажен 080564004471 19-297-011-284 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 Жанысбаева Айхан Тореновна 040364064113 9-297-011-353, 912 16,4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 Каратышканова Рахмет 370320301413 19-297-011-326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 МырзаханкызыХанымкүл 070164025379 19-297-011-194, 893 633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 ӨтеповБалтахожа 060164029082 19-297-011-222 2,1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 Садыбеков Нурлан Изтаевич 070264033690 19-297-011-274 250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 Калманова Мадина Калмурзаевна 780406401396 19-297-011-586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 БейсенбековЕсенгелди 080664018415 19-297-011-1300 7,7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 Кузенбаева Ажар Салықбайқызы 450601401877 19-297-011-032 3,6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 Талимов Сакен Бекешович 200164007200 19-297-011-282 200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 ТәшенЕсқалиӘліпұлы 190464028291 19-297-011-309, 361 315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 Есенбеков Жамбыл 040360012743 19-297-011-360, 1184, 1185 739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 Иманкулова КулзинаАлтековна 540625401649 19-297-011-322, 868 150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 Карынбаева Жаркынкүл 470501403675 19-297-011-114 100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 НұрбековаҚанат 130364015352 19-297-011-366 200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 ЕрдебековНысангалиАманғалиұлы 681012301670 19-297-011-340, 1428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 Әбіләкімұлы Рахат 120264020776 19-297-011-279, 369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 ҮркінбаевАманбайЖорабекұлы 060364027408 19-297-011-559, 187, 012-002 367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 МахалиевРәтбекРзалыұлы 160264001384 19-297-011-496 200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 Смашов Ержан Жақсыбкұлы 170964014521 19-297-011-494 310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 РаманқұловЖасұланҚыдырбайұлы 151164022344 19-297-011-472, 1218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 ҚалмағанбетоваӘлияИманқұлқызы 180864027859 19-297-011-473 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 ЖақаеваҰлжанМуратбекқызы 150764007250 19-297-011-425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 ӨсеевЕсболНахшбекұлы 150564004000 19-297-011-432, 431, 1363, 1362 1684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 Бакиев БейсенбекДадашович 060364028884 19-297-011-224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 АлпамысұлыДәулетғали 160564024255 19-297-011-393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 МейірбековБеріҚуанұлы 040360002399 19-297-011-348, 150 126,5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 Айдарбеков Назар Әбдіәшімұлы 190564022511 19-297-011-878 5,6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 Әметов Есен Қасымұлы 180564016268 19-297-011-813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 ҚасенұлыҚанат 180564002081 19-297-011-825, 877 260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 ГалиденоваКулнарГабитовна 180864019729 19-297-011-890, 1366, 1367 605,6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 Токбаев Данияр Дюсенбекович 920227301292 19-297-011-1372, 1373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 ЕгембердиеваАйжан 441214400427 19-297-011-856 829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 ДәулетбайОрынбасарТілеуліұлы 580315301317 - 84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 Алексеева Соня Геннадиена 230664034122 19-297-011-892 457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128 КалманбаевДәулетхан 191164019996 19-297-011-879 350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 МырзахановАсылханЖүнісханұлы 930726300030 - 11,5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 ДжумашевНурболАбилхайрович 780115303714 19-297-011-817, 816 110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 Токсанбаев Талгат Жексенбекович 200964003396 19-297-011-1364 135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 АдехановЕркебуланНуридинович 220164013179 19-297-011-1357 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 ҚожабергеноваДаметНұрсахқызы 200964014044 19-297-011-1361 265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134 ӘбілАқжолМұхтарханұлы 200964020900 19-297-011-1356 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 ТасходжаевТуреханБекташович 200764022593 19-297-011-1355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136 ӘкенНұрболАйдарұлы 190764020819 19-297-011-1189, 1190, 1370 1178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 Асанов ЖуптибайБаймурзаевич 600328301166 19-297-011-1327 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138 ТопшақоваҰмітжанӘбілқасымқызы 190764006252 19-297-011-1368 137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 (БайдүйсеновҚалдыбайқ.б.) 210364030581 19-297-011-1380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 ӘбенұлыСерік 850120301225 19-297-011-1371 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141 Батыров Ершат Темирбаевич 201164029254 19-297-011-1360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 КөпбайқызыШахарбану 550129400933 - 241,8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143 ОрынтаевНұрланТөлегенұлы 200864005854 19-297-011-1369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144 Шалтенов Тимур 200264029552 19-297-011-863 108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145 Бакиров ҚожахметАбсаматұлы 200764015104 19-297-011-1359 2,9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146 ТаубаеваКарашашТубекбаевна 590918402533 - 50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147 ӨмірәліДәулетБердәліұлы 950906301695 - 50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148 Алтаев ЖандосҚайырбекұлы 210164027772 19-297-011-1358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 Тастемирова Лаура Бекмуратовна 840827401719 19-297-011-1435 235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150 Ашетова Айгуль Низмединовна 190264008416 19-297-011-278, 179 2010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151 Казенова Райхан Игелековна 150464023192 19-297-011-424, 1315 1370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152 Тәжікеев Марат Тілеукенұлы 190964022853 19-297-011-1170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153 АсканбековШынгысБахытжанович 190864025369 19-297-011-1177, 1176 427,5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 ҚашқыновМәсен 200764020705 19-297-011-1304 1365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155 ЖолдасовБақтиярРүстемханұлы 760107300891 19-297-011-1342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156 Удербаев Данияр Ердебаевич 181064010293 19-297-011-1168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 ДоспанұлыӘбдіразақ 200264022733 19-297-011-1222 350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158 Самуратова Жанат 200564018974 19-297-011-1247 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159 ШадмановИмамусайн 200564021459 19-297-011-1332 192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 ОмарбековаСарсенкул 580910401487 19-297-011-1326 211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 КөкеновБйқадам 190364000018 19-297-011-1178 550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162 ДосановБолатбекНарбекович 200164038617 19-297-011-1186 147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163 Жорабекова Салтанат Толегеновна 210664017545 19-297-011-079, 1225 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 СуюнбаевЕркебуланКалмухамметович 210464035328 - 2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165 Алашбаев Данияр 200564018984 19-297-011-1294 350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166 Барбанов Муратбек Бейсенбекович 200664009027 19-297-011-155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167 АхановаБалхия 120764018588 19-297-011-063 2,55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168 Зейлбекова Сауле Ашимхановна 201164005584 19-297-011-1352 125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169 Есенжаров Асхат Ашимханович 900924301208 19-297-011-1324 117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170 Ташкенбаев Данияр Өмірбекұлы 780108302400 19-297-011-1381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171 Оспанов ДүйсенАдырбекұлы 621115302043 - 15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172 ЖақашбаевМақсұт 220564006181 19-297-011-1318, 406, 1405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173 ТілеубергеновАппазЖұматұлы 040364029703 19-297-011-177 118,3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174 БекбосынМырзахмет 960626301398 19-297-011-1394 3,7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175 КадирсизовМырзагали 900725302918 19-297-011-1386 12,4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176 МұхашҰласарСәкенұлы 840404301465 19-297-011-1388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177 ОрдабаеваКулбибиОрынбековна 720902402541 - 11,8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178 Тукебаев Бауыржан Калашович 641120301561 19-297-011-1395 294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179 ЖақановаНесібелдіЕскермесқызы 760219401697 - 200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180 Сүлеймен Ержан Аманжолұлы 190864006848 19-297-011-1415 13,4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181 ЖолдасбековаГүләсияЗбанқызы 191164031112 - 523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182 ЕршаеваАктотыХабировна 220264012958 19-297-011-1393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183 БексейтовЕсенгелдіОспанұлы 220164013685 19-297-011-1391, 1390 106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184 Асқаров Ержан Асқарұлы 670621301558 19-297-011-1406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185 МұхашовАсылмуратСәурбекұлы 920119301641 19-297-011-1400 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186 Абжанов Габит Аманжолович 220364004663 19-297-011-1410 1100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187 Расилбеков Марат Сметуллаевич 740117302859 19-297-011-251 5,28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188 РыскелдиевСаутахан 450101308816 19-297-011-1377 1,7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 ОрынбасарұлыНұрланбек 640317300948 19-297-011-1426 160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190 БайғараеваАқмарал 181164030253 19-297-011-1330, 1331 350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191 ЕсмахановаТынымкүл 070664025317 19-297-011-261 178,819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192 БисариеваҰлбосынРатбекқызы 480320402348 19-297-011-1387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193 ТемірәліНұрмаханАйтбайұлы 840601302008 19-297-011-1413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194 ЕрдебековЖұмағалиАманғалиұлы 720107301496 19-297-011-1411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195 СығаевӘнетДүйсенбекұлы 200264011420 19-297-011-1425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196 Ыдырысова Мадина Амангелдіқызы 630424401358 - 347,8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197 Кулмуратова Мария Кудайкелдиевна 620131402183 19-297-011-1414 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198 КенжебаевДәулеткелдіЕсенгелдіұлы 710507301904 19-297-011-1441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199 Байзаков Багдат Есалиевич 851022302570 19-297-011-1430 52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200 ӘбішбековКөпбергенЕлеусізұлы 640415302550 19-297-011-1427 3,3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 ӘбішбековТалғатЕлеусізұлы 760913301792 19-297-011-1429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 Раймов Абубакир Кулмаганбетович 060560013019 - 414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 Сапаров Мурат Джексенбаевич 040364029680 19-297-012-006, 007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204 Хасанов Батырхан Жакеншаевич 600520303215 - 5,8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 Байғараев Бахыт Баймбетұлы 690921302352 - 200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206 АбдикаюмовМухамедиярДадеханович 710928302456 - 30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207 ЖахашовАсқарАхатайұлы 640404302154 19-297-011-1469 138,6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209 Сүлеймен Батырхан Амангелдіұлы 630626300986 - 50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210 СиргабаеваМизамДжумадиловна 611014401090 19-297-011-1465 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211 Айбатыров Бахытжан Алшынбайұлы 830124300979 19-297-011-1462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213 ИбрахимоваПатима 480603401050 19-297-011-145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214 МусиреповаЖадыраАлдабергеновна 891122400725 19-297-011-420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215 Жандарбекова Құрманкүл 040364065984 19-297-001-001,002 167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216 Найманбаев Талас 040360013266 19-297-001-240,241,242,354,364,075 300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217 Қалдыбекова Сауле 040264024478 19-297-001-130,146,147,148,131,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132,149,150,151 5244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218 Байдүйсенов Талғат 040364042434 19-297-001-051 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219 Майусов Құрманбек 040360012466 19-297-001-022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220 Ысмайлова Гульмира 040364073310 19-297-001-025,440,441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221 Бердімұратов Төрехан 040364063195 19-297-001-171,439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222 Дүйсенбаева Ұлсын 060464029826 19-297-001-172,095,341,342,393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460,461, 920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223 Аққұлиев Бағдат 860020300256 19-297-001-479,478, 620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224 Серікбаев Құрманғазы 050260015528 19-297-001-444 380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225 Тоқбаева Бейсенкүл 040260009819 19-297-001-,300 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226 Жыңғылбаев Айбол 060264034568 19-297-001-233,234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227 Бекмұратов Сакен 180464027201 19-297-001-432,433,434 151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228 Оразбеков Аманжол 050360013842000 19-297-001-175 473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229 Абуова Аманкүл 041264027960 19-297-001-187,462 333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230 Еденбаев Нұртай 040364037827000 19-297-001-098,281,282,284,285,286,287,283 800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231 Нысанбаева Базаркұл 101064001408 19-297-001-361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232 Абу Ерғали 060364028329000 19-297-001-161,162,163 1100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233 Жаулыбаева Тыныштық 420105401518 19-297-001-365 300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234 Келдебеков Біржан 140164024772 19-297-001-380,381,431 979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235 Дәрібайқызы Қарлығаш 060660009084 19-297-001-296,297 500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236 Сұлейменова Ажар 040264024527 19-297-001-370,313,315 729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237 Үркінбаева Ұлтура 070464028483 19-297-001-207 600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 Шайхыстамов Абай 040264030313 19-297-001-317,074 242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239 Мусирепова Гүлзада 810917300489 19-297-001-445 300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240 Байнеев Қайрат 050264028402 19-297-001-396,397,415 1400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241 Баймышева Қадиша 050464026740 19-297-001-298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242 Саханова Жадан 040264024567 19-297-001-001,002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243 Мақұлбеков Төлебек 050260015032 19-297-001-389,422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244 Ерманов Қуаныш 040360002042 19-297-001-022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245 Күмісбаев Нұрлан 040264023717 19-297-001-340,376 577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246 Шойтанов Пернебай 040264024656 19-297-001-037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247 Омарова Кенжекүл 040360013672 19-297-001-025,440,441 804,5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248 Иманбайқлы Жайлаубай 040264027422 19-297-001-194,195,196,197,217,218, 67,2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249 Төлебекқызы Қаншай 050260015082 19-297-001-298,299,300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250 Өміров Ержан 050264032094 19-297-001-175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251 Оразбеков Мейрамбек 040364034776 19-297-001-348,349 405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252 Жүнісбеков Қанат 040360010569 19-297-001-306 400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253 Қайыржанова Маруа 050464027749 19-297-001-493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254 Айдарбеков Жарасбай 040164020719 19-297-001-19-297-001-192,193 130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255 Манашов Білісбек 040364034121 19-297-001-028,029 409,5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256 Молабергенова Бибіраба 040360006065 19-297-001-072,073 334,9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257 Шыналиев Оразбек 040264024666 19-297-001-044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258 Жармаханұлы Төрехан 040264027442 19-297-001-083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259 Егембердиев Қайрат 040264027452 19-297-001-080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260 Бәжік Ануар 571221300498 19-297-001-226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261 Айбеков Жеткерген 040260001893 19-297-001-032,033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262 Шабданов Сұлтан 040260008226 19-297-001-165,166,414 335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263 Баймұрзаев Оразбай 040264024725 19-297-001-087,088,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264 Елеуов Асет 040364066269 19-297-001-155,156 135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265 Елшібеков Ескермес 170464022356 19-297-001-400,405 405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266 Асадуллаев Жандос 040360004069 19-297-001-063,062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267 Сүлейменов Ержан 190864006848 19-297-001-443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268 Өтебаева Ұлжан 040264024329 19-297-001-089,090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269 Бахатайұлы Көпжасар 040364044921 19-297-001-016,017,018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270 Жұматайұлы Дәуір 040364034756 19-297-001-454 200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271 Шәлімбетов Нұрбол 040364034141 19-297-001-023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272 Ташмұратов Абдеш 040364042172 19-297-001-227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273 Қаражанов Дәуір 040364029764 19-297-001-065,066 150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274 Құнанбеков Даулет 040264023727 19-297-001-034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275 Мырзақұлов Дәуренбек 040364054740 19-297-001-378,400 171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276 Тәжібеков Тоқтар 040264024239 19-297-001-084,188,189,379 2150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277 Абашов Қуат 040364041283 19-297-001-303 335,5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278 Дәрменұлы Бақтияр 050260017188 19-297-001-329,330 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279 Омарова айзада 040360016191 19-297-001-030,031,029 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280 Үсенов Еркін 040664027675 19-297-001-173 335,59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281 Білісбаева Мира 040664030219 19-297-001-082,355 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282 Жағыппарова Күмісай 050164026869 19-297-001- 107,108,109,110,356,357,374 804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283 Жусипов Бекболат 040364043755 19-297-001-045,046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284 Бөлтекбаев рахматулла 060364028428 19-297-001-213,214,215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285 Аппазұлы Қуантай 040664022911 322,312,294,293,212,211,424,370,313,315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286 Парманқұлов Байғалы 060264032741 19-297-001-311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287 Жұматай Әлім 060360015236 19-297-001-157,158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288 Турмаханов Жанәділ 080264021788 19-297-001-373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289 Лабазанова Рашат 040364063809 19-297-001-289,290,291,292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290 Көкенов Нұрлыбек 220364001788 19-297-001-516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291 Егенов Өркен 040364054730 19-297-001-094,295 250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292 Мырзабеков Ерғали 040260002108 19-297-001-296,297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293 Жандарбеков Дархан 210264016512 19-297-001-307,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294 Кенішбеков Мұхтар 120564020453 19-297-001-389,422 140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295 Бейсенова Гүлдана 601010402461 19-297-001-493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296 Қасымшов Қуаныш 060964023766 19-297-001-334,335,336,337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297 Қожабергенов Лесбек 150664009085 19-297-001-473 500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298 Бабақұлов Сейдахмет 160964007488 19-297-001-094,295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299 Озғанбаева нуржамал 040360002399 19-297-001-317,074 5500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300 Кәрімова Қаракөз 181264001281000 194,195,196,197,217,218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301 Бажикова Рымкүл 190864005196 059,060,061,235,236,237,238,239,323,339,340,376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302 Нұртаева Тілеу 060164029954000 19-297-001-209,210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303 Қодасов Мұрат 200264007016 19297001481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304 Үдербайұлы Пернебай 160964029736 19-297-001-082,355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305 Мақұлбеков Ержан 200664001399 19-297-001-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306 Жанысбаева Айхан 0403640035601 19-297-001-025,440,441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307 Қияқұлы Өмірғали 640612300753 19-297-003-021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308 Асылбеков Мейірбек 630120303157 19-297-003-019 600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309 ОрынтаевОрынбасар 530710300991 19-297-001-484,485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310 Көпбергенова Гүлзахира 531228400603 19-297-001-491 481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311 Шитыбаев Айдар 761104300510 19-297-001-377 200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312 Сапарбаев Рыскелді 041240026466 19-297-001-254,255,256,257,258,446 2215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314 Насридинов Батухан 040364033956 19-297-001-105,137 1200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315 Бакиев БейсенбекДадашович 571121301797 19-297-001-170 173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316 Абдикамалова Бибигуль Кайратовна 660908402520 19297001335, 19297001334, 19297001337 840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317 Есмағанбетов Жолдас 770509302984 19-297-001-486 900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318 ЌазбековаАлтынкүлИбадуллаќызы 700109401747 19-297-001-324 300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319 Асанов ЖуптибайБаймурзаевич 600328301166 19297001480 353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320 Әбдуәлиұлы Сүндетбек 941012300797 19297001472 970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321 Жайлаубай Мади 870801301479 19-297-003-019 4998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322 ЕрдебековНысангали 681012301670 19-297-001-325 470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323 Ахметова Күнсін 581110402181 19-297-001-159 200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324 НышанбаеваПатима 621020403231 19-297-001-129 129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325 Қожанов Оразхан 050140017766 19-297-001-502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326 Рысқұлов Ә. "Әуезхан –ата" 19-297-041-004 703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327 Абишов Р. " Рахметулла" 00564027192 19-297-041-204 151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328 Есенбекев Ж. "Атамекен" 040360012743 19-297-011-360 534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329 Бостанов Т. "Береке" 040364066407 19-297-041-006 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330 Жұмақов Н. " Диана" 051164023341 19-297-041-196 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331 Егенова С. "Береке" 520203401752 19-297-041-005 500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332 Айбатыров Б."Алшынбай-ата 200464005720 19-297-041-541 250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333 Тагиева М. "Шах" 160464017189 19-297-041-515 260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334 Асанбаева Ү. "Назерке" 111064003367 19-297-041-381 144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335 Дүйсенов Б. "Райс" 040364042132 19-297-041-036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336 Есбергенов Б. "Өрік ағашы" 040364032958 19-297-041-037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337 Ж/К Мұхымбекова Х. 620315401353 19-297-065-153 331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338 Оспанов Д 060264032353 19-297-050-030, 19-297-050-080, 19-297-050-086, 19-297-050-056 8122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339 Алтынбекова Ш 181164010302 19-297-050-109, 19-297-050-006, 19-297-051-088 1900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340 Асанов Е 060264033173 19-297-050-022, 19-297-050-023,19-297-050-068, 19-297-051-042,19-297-051-075 15281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341 Қызыхан С 140364018785 19-297-050-050 300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342 Байғонов Е 200664002703 19-297-050-073, 19-297-051-077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343 Байғонов Ш 160364005291 19-297-050-054 805,9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344 Бегенов Қ 051264020668 19-297-050-024 749,5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345 Бисенбиев Б 210164021604 19-297-050-088, 19-297-050-018, 19-297-050-087 5100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346 Еламан Т 180564013035 19-297-050-075 348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347 Жабағыұлы С 040364039698 19-297-050-026, 19-297-050-102, 19-297-050-103, 19-297-050-030, 19-297-050-007 2529,4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348 Жақулаев Е 200964028517 19-297-050-081 200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349 Ибраймов М 040364042945 19-297-050-101, 19-297-050-002, 19-297-050-003 1490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350 Мақұлбеков С 040760005943 19-297-050-033, 19-297-051-076 3200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351 Момбеков Л 060464027681 19-297-050-028 900,9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352 Назаров Н 201164019425 19-297-050-089 1340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353 Оспанов Б 210864016960 19-297-050-077, 19-297-050-091, 19-297-050-106, 19-297-051-064 8385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354 Оспанов Қ 210864023389 -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355 Садырханова С 130364021258 19-297-050-045,19-297-050-043 537,6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356 Тұрғанбаев Б 060364029041 Созақ ауд.әкім.қаулысы , 22.07.2008, 345 қаулы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357 Тұрғанбекұлы М 040360013206 19-297-050-010 2293,1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358 Тұрғанбекұлы Т 040360013216 19-297-050-014, 19-297-050-116 2382,4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359 Шәйменов С 230564003086 19-297-050-104 500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360 Үсенов М 200964003277 19-297-050-083 950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361 Әділханов Н 201164004190 19-297-051-049, 19-297-051-050, 19-297-051-065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362 Керімханұлы Н 19-297-050-111 466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363 Айтмаханбет Ж 19-297-050-085 500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364 ТОО "Арқарбұлақ" 19-297-050-074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365 Қарақұр ө/к 19-297-050-017 30583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366 Бихожаев Ә 19-297-050-084, 19-297-051-086 3281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367 Смайлов С 19-297-052-002 1400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368 Жақаев Н 19-297-051-066 4054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369 Аяпова М 19-297-051-077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370 Шәйменов Қ 19-297-051-074 600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371 Арынов О 19-297-050-093 716,8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372 Мусалимов Ш 19-297-050-107 627,2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373 Көпбергенов С 19-297-052-003 100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374 Лайықұлы С 19-297-050-016 742,5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375 Байғонова А 19-297-050-051, 19-297-050-052 1214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376 Мыңжан Қ 19-297-050-029 819,1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377 Құлпейісұлы С 19-297-050-020 1064,7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378 Асылбекова Б 19-297-053-002 800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379 Байгараев Б 19-297-053-001 500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380 Наханов А 19-297-051-072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381 Оганджанян Д 19-297-051-023 500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382 Асылбеков М 19-297-051-055, 19-297-051-035 500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383 Жүмекеов Қ 19-297-051-047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384 Сарыбаева Р 19-297-051-078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385 Орынтаев С 19-297-052-004, 19-297-052-005 905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386 Жүнісов С 19-297-052-001 120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387 Утеулиев Б 19-297-050-115 860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388 Умирбеков О 19-297-050-114 500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389 Шортанбаев Е 19-297-050-113 500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390 Дастанұлы Х 19-297-051-089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391 Калмаханбетов А - 4000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392 Құлмахан А 19-297-051-083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393 Балбаева М 19-297-050-110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394 Танабаев Е 19-297-051-081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395 Үсенов С 19-297-051-085 500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396 Бимендиева Ж 19-297-050-112 1500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397 Үсенов М 19-297-050-021 1084,7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398 Есжанов Ж 19-297-050-076 976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399 "Айтжан" ш/қ. Абилдаева К 040364052992 19-297-021-093 100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400 "Жандос" ш/қ. Жаманкеев Ж 170464032412 19-297-021-684; 19-297-021-422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401 "Шәріп" ш/қ. Жораев Б 220264000072 19-297-021-639 1253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402 "Базар" ш/қ. Қабылов М 050664025254 19-297-021-042; 19-297-021-640; 19-297-021-699 5375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403 "Қорамсақ" ш/қ. Сапарбаев Р 180764009212 19-297-021-617; 19-297-021-425 2980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404 "Досан" ш/қ. Смайлов М 050260014708 19-297-021-044; АӘҚ №230. 22.06.2002 220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405 "Жиенбет" ш/қ. Әбдімәліков Ә 070164025894 19-297-021-101; 19-297-021-102; 19-297-021-103 1591,17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406 "Ақбура" ш/қ. Асқарбаев М 060264034677 19-297-021-431; 19-297-021-082; 19-297-021-081 920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407 "РуДас" ш/қ. Аяпова Ж 040364041233 19-297-021-003 700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408 "Ақдидар" ш/қ. Бекенов Ө 050264033429 19-297-021-189 200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409 "Бақытжан" ш/қ. Дүйсенов Б 151264005358 19-297-021-351, 19-297-021-430 500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410 "Ақеділ" ш/қ. Естанұлы Е 040364036277 АӘҚ №90. 27.08.2001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411 "Созақбай" ш/қ. Жұмеков Қ 040364048280 19-297-021-087; 19-297-021-077; 19-297-021-620; 19-297-021-619; 19-297-021-047; 19-297-021-126; 19-297-021-618; 19-297-021-350; 19-297-021-727; 19-297-021-728; 19-297-021- 13900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412 "Ұлықбек" ш/қ. Мырзакеримов Қ 040364038045 19-297-021-682; 19-297-021-423; 19-297-021-406; 19-297-021-416; 19-297-021-417 2380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413 "Айлин" ш/қ. Ракишев Д 211264021155 19-297-021-697; 19-297-021-698 900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414 "Алманат" ш/қ. Омар І 060464028957 19-297-021-672; 19-297-021-689; 19-297-021-365; 19-297-021-673; 19-297-021-674; 19-297-021-729 1722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415 "Мирас" ш/қ. Бакиров Ж 050160014348 19-297-021-118 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416 "Арай" ш/қ. Тұрлыбеков Е 040364035546 19-297-021-005; 19-297-021-124; 19-297-021-108; 19-297-021-711; 19-297-021-710; 19-297-021-733 5500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417 "Тоқсанбай" ш/қ. Қалдыбаев Ж 040364066308 19-297-021-647; 19-297-021- 2562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418 "Омартегі" ш/қ. Құрманбай Д 040364073043 19-297-021-040 150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419 "Ерқанат" ш/қ. Қуанышбаев Қ 640617302003 АӘҚ № 230. 26.05.2010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420 "Тасбұлақ" ш/қ. Құлтай Б 040360010451 19-297-021-004; 19-297-021- 1703,96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421 "Қорғанбайбұлақ" ш/қ. Ермаханов А 040360013533 19-297-021-039; 19-297-021-310; 19-297-021-311 2350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422 "Райымбек" ш/қ. Жәнібек Р 210864005698 19-297-021-654 200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423 "Табақбұлақ" ш/қ. Бекенова Б 180164018775 19-297-021-084 120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424 "Ақтыма" ш/қ. Төлепбергенов Ә 040364073443 19-297-021-001 52,5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425 "Ағынтай" ш/қ. Қалжеков Б 581310276094 19-297-021-078 100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426 "Әлинұр" ш/қ. Садуакасов П 191064027011 19-297-021-677; 19-297-021-644 1200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"Каусар" ш/қ. Абдирова Н 210564002830 19-297-021-683 265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427 "Ақбикеш" ш/қ. Тәжібеков С 220864038824 19-297-021-622; 19-297-021- 813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428 "Абылайхан" ш/қ. Көпбергенов С 210964022275 19-297-021-694; 19-297-021-695; 19-297-021-696 800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429 "Бекзат" ш/қ. Абилдаев А 690205302220 19-297-021-643 200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430 "Ернар" ш/қ. Жанұзақ Ж 810127301226 19-297-021-641; 19-297-021-642 1853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431 "Шегебай" ш/қ. Оспанов Қ 210864023389 19-297-021-690; 19-297-021-702 6000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432 "Бірлік" ш/қ. Оспанов Д 060264032353 19-297-021-700 4000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433 "Назерке" ш/қ. Асанбекова Ү 111064003367 19-297-021-701 1500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434 "Ғаламат" ш/қ. Абдраев Е 150964005698 19-297-021-135; 19-297-021-741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435 "Адал" ш/қ. Әділханов Н 201164004190 19-297-021-760; 19-297-021-767 8500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436 "Жанболатұлы Ж" ж/т. 810407301446 19-297-021-758; 19-297-021-759 1050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437 "Оңлыбаева Қ" ж/т. 471231400091 19-297-021- 2000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438 "Көпбергенов С" ж/т. 680427302286 19-297-021-782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439 "Әділханов Е" ж/т. 981206300411 19-297-021-779 5500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440 "Санжар" ш/қ. Сейтқазы Т 130764011483 19-297-021-731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441 ДастановЖексенбі 040364057983 19:297:059:007 1200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442 ЖарасбаевСұлтанәлі 100464012188 19-297-059-224 2150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443 ЖүнісовЕрлан 031064017151 19:297:059:003 1998,8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444 МаметхановТоқтар 040364041957 19:297:059:010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445 МамилаевАбдіқаппар 141264024709 19:297:059;301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446 Мөкенов Марат 060464029452 19:297:059:072, 19:297:059:048 950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447 НаурызбайұлыБейсенбай 140764000678 19:297:59:311 1450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448 Досмаханбетова Элмира 080564008454 19:297:059:062, 19:297:059:063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449 ЫсқақМади 040360010438 19:297:059:068 250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450 ӘбілғазыұлыҚырғызбай 250564005801 19297059480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451 Жүсіпов Дәріпбай 100464012188 19-297-059-004 1450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452 ОспановЕрбол - 19-297-059-316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453 ЖарасбаевӘл-Фараби 700916302578 19-297-059-499 750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454 ҚожахметовҚалдыбек 220864036184 19-297-059-497 800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455 Қазақбаев Жандос 220864036223 19-297-059-496 700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456 Бейсенбаев Нұртай 581112300526 19-297-059-488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457 Қазақбаев Мүсілім 210564035718 19297059481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458 Сарсенов Серік 680106300591 19-297-059-478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459 Мырзабеков Бағдат 781212303050 19-297-059-501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460 Бейсенбаев Бағдаулет 020710501758 19-297-059-502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461 Қошқарбаев Батырбек 700109300485 19-297-059- 500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462 Қошқарбаев Болат 640712301686 19-297-059- 1000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463 Дастанов Серік 670601301112 19-297-059- 1000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464 Тұрсынбеков Нұрбақыт 861219301961 19-297-059- 1500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465 Тұрсынбеков Нұралы 880501304028 19-297-059- 1500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466 Илясов Оңғарбай 580801303682 19-297-059- 2000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467 Мамықов Нариман 850709302601 19-297-059- 500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468 Әбілғазиев Асхат 871217302198 19-297-059- 1000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469 Жұмабаев Төлеуғали 610907302596 19-297-059-435 1400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470 Әбенұлы Серік 850120301225 19-297-059- 1000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471 Бименов Бөрібай 560928301722 19-297-059- 1000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472 Жарасбаев Ұлықбек 720102304067 19-297-059- 700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473 "Ғабит" ш/қ Таңқыбаев Қ 600213301309 19-297-065-004 600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474 "Нұрсұлтан" ш/қ Жандәулетов Б 500301303500 19-297-065-004 350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475 "Қосаман" ш/қ Оспанов А 480525301338 19-297-065-004 774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476 "Қали" ш/қ Салқынбаев Қ 620524301728 19-297-065-006 150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477 "Нұрдәулет" ш/қ Искаков Е 680117302578 19-297-065-004 120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478 "Махсат" ш/қ Таңсықбаев Б 19-297-065-005 200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479 ИП Әйтімішата Дастанов Р 891010302770 19-297-065-147 500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480 ИП Әйтімішата Дастанов Р 891010302770 19-297-065-148 500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481 Кубетаев Е ж/т 850616300967 19-297-065-145 500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482 Ыдырысова М ж/т 630424401358 19-297-065-151 2200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483 Алтаева Ә ж/т 681122402603 19-297-065-149 1 000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484 ИП ОралбекБақыт 590729300575 19-297-065-153 300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485 ИП Арсен Искаков Оралбек 881026302396 19-297-065-178 300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486 А.Карсакбаев 600121302258 - 2 100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487 К.Алібаев 660620301957 - 2 000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488 Б.Жанбай 760730302677 - 1 000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489 ИП ASU 2020 Таңсықбаева Р 700218401704 19-297-065-157 600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490 О.Жанабилов 681207302440 19-297-065-162 300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491 К. Кенешбаев 680619301410 19-297-065-161 800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492 Б.Жандәулетов 500301303500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493 ИП Дастан С.Дастан 630510300896 19-297-065-164 500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494 Б.Жандәулетов 500301303500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495 ИП Наурызбай М.Керімбеков 750509301764 19-297-065-155 685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496 Қосаман ш/қ А.Оспанов 480525301338 19-297-065-160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497 "Берекелді" ш/қ Н.Алдашев 721128302540 19-297-065-001 170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498 Қосаман ш/қ А.Оспанов 480525301338 19-297-065-156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499 Д.Оралбек 760126300499 19-297-059-498 281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500 Е.Искаков 680117302578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501 Е.Искаков 680117302578 373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502 Т.Мухашев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503 Ә. Жарасбаев 750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504 "Әмзебек" ш/қ Ғ.Ескендіров 051264021110. 19-297-026 -039 278,80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505 "Ынтымақ" ш/қ Қ.Бөкенов 040360013701 19-297-026-019 10,00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506 "Шалқар" ш/қ Б.Иманбердиев 040360013058 19-297-026-029, -042 82,75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507 "Ақтөбе" ш/қ Ж.Әшірбеков 040364043745 19-297-026-010, -011, -084, -085, -086 180,40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508 "Әзиз" ш/қ Р.Сейілбеков 060364028071 19-297-026-063, -064, -092, -093 568,00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509 "Досыбай қажы" ш/қ М.Досбаев 140564001827 19-297-026- 046, -047, -048, -077, -087, 1 000,00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510 "Қуаныш" ш/қ С.Көшеров 130464002909 19-297-026- 101 300,00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511 "Ом-Ар и Ка"ш/қ Ә.Әбдінабиев 090264000033 19-297-026-073, -115, -123, -124, №79 660,70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512 "Еркебұлан" ш/қ А.Көбенов 390905300683 19-297-026-102 1 995,00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513 "Байболсын" ш/қ Б.Қожатаев 040360002449 19-297-026-026 20,00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514 "Нұрәділ" ш/қ Е.Идрисбаев 150264023125 19-297-026-120 668,00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515 "Асанов" ш/қ Т.Асанов 160864020709 19-297-026-200 220,00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516 "Құрақбаева" ш/қ М.Құрақбаева 161264025433 19-297-026-220 850,00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517 "Нұрислам" ш/қ М.Молжігітов 630413301798 19-297-026-156, -157, 158 510,00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518 "Асыл" ш/қ С.Шункебаев 791005302128 19-297-026-153, -154 650,00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519 "Қайдауыл" ш/қ Б.Төлепбаев 710105302154 №166 постановление 23.05.2018 г 300,00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520 "Мәдижан" ш/қ А.Төлеуов 820701300557 19-297-026-210 420,00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521 "Қызылқанат" ш/қ Ж.Бижанов 161264006675 19-297-026-172,№239, постановление 645,80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522 "Інжу-Айым" ш/қ Ү.Топшақова 640209400451 №167 постановление 23.05.2018 г 1226,00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523 "Мұрагер" ш/қ Н.Юсупов 740518302492 19-297-026-187, 19-297-026-190 460,00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524 "Бейбарыс" ш/қ М.Сапаров 040364029680 19-297-026-062 30,00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525 " Мөлдір" ш/қ Б.Тұрмаханова 041260011784 19-297-026-076 150,00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526 "Ернар" ш/қ М.Бакишова 200964023707 19-297-029-297 610,00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527 Абдуалиев Асылбек 40364069500 206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528 ӘжібековҒабит 40364038164 1600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529 Қасымов Сакен 40364064153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530 КопабаеваБапыш 40360010579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531 Жайлаубаев Мади 51164022640 3400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532 СейтқызыТөлеген 40360007826 3919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533 Қаратаев Даулет 40364033113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534 ТуленовБағлан 40360010559 2715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535 ӘбілдаевБағдат 40364042152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536 Алтай Сарсен 200564020540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537 Сарбасов Ербол 750220302226 7200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538 АнасұлыМағжан 200864002344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539 СейдрахынұлыМадияр 200264008074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540 Бейсенбиев Азамат 191064001918 6000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541 ТөленҚайрат 200264010747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542 ӘлдекеевНұрғали 200964020910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543 СайрамбаеваМейрамкүл 200864013578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544 Касимов Кайрат 200764022672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545 БолтаевСәкен 200864031794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546 СәрсеновАрдақ 200864005041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547 СығалайұлыӘбдіразақ 201164012379 1100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548 ШаймерденұлыӨтенбай 200864005636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549 КоксубаевБақыткелді 211164016494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550 Зупарова Шамшат 200664006885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551 ҚияқұлыӨмірғали 210364024399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552 Шарипов Абай 191164012661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553 Хасенов Берик Бейбитович 800127303022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554 Байдуллаев Рахат Турсынбаевич 700101309673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555 Бейсенбиев Абзал Абиласанович 850925302686 3616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556 ЖақсыбаевДүйсенбайӘжібайұлы 2810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557 АппасұлыАсқар 590603300425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558 ТұрғанбайӘбдімомынЖапабайұлы 580405301584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559 ӨмірбекұлыҚасымбек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560 Тыныштықбай Ибрагим 950921401079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561 Тұрғанбаев Ербол 970202300920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562 ЖайлаубайЖаппас 680320301197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563 Атамекен ш/қ Аманжолов Жарас ИИН580225300796 БИН40364071126 19-297-032-031 19-297-032-488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564 Алтешов ш/қ Алтешов Мұхамедәлі ИИН 640828302447 БИН 40364047004 19-297-032-044 19-297-032-348 19-297-032-347 550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565 Амет ш/қ Аметов Бегалы ИИН601214301901 БИН 19-297-032-046 105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566 Өмірәлі ш/қ Алпамысов Ғабит ИИН861126300214 БИН40364073767 19-297-032-369 19-297-032-467 19-297-032-135 19-297-032-140 19-297-032-538 19-297-032-537 8066,9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567 Жасур ш/қ ӨтембаеваТашбибіГафуровна ИИН 580720402115 БИН40364036316 19-297-032-410 19-297-032-226 19-297-032-073 19-297-032-072 19-297-032-074 19-297-032-380 355,2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568 Абдраманов ш/қ АбдрамановаЗүлфия ИИН580501404507 БИН40364046998 19-297-032-077 19-297-032-078 19-297-032-079 19-297-032-080 19-297-032-366 2785,3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569 Асен ш/қ Әсенова Гүлзада Қойшыбайқызы ИИН640512401792 БИН40364035556 19-297-032-061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570 Қайрат ш/қ Ақсақалов Гайрет ИИН 850209300191 БИН40364043001 19-297-032-075 19-297-032-076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571 Жиенбет ш/қ Аязбаев Қожабай ИИН 470112301112 БИН40364061027 19-297-032-336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572 Жеңіс ш/қ Колчикбаев Мұхамедқали ИИН510101306572 БИН690501301618 19-297-032-088 19-297-032-089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573 Бектемір ш/қ Бектемиров Абдимаулен ИИН650116301747 БИН40364063571 19-297-032-104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574 Эльдар ш/қ АкибаевТашболат ИИН 550512301600 БИН40364032819 19-297-032-126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575 Шерзат ш/қ Азибаев Шухрат ИИН610331300740 БИН40364033936 19-297-032-241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576 Айтжан ш/қ АблазиевЕргеш ИИН 570417302165 БИН40364033936 19-297-032-149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577 Текей ш/қ Аяпов Бахыт ИИН720107302622 БИН40360012901 19-297-032-433 19-297-032-513 7243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578 ИзетуллаИзетуллаевҚойшыбай ИИН410211300607 БИН40364032472 19-297-032-153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579 Абылхайыр Абдуллаев Абилхайыр ИИН810517302343 БИН40464160696 19-297-032-128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580 Нұрбек ата ш/қ Асарбаева Ұлбала ИИН 480912401437 БИН40564028560 19-297-032-329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581 Ринат ш/қ Абдуллаев Қуатбек ИИН 550124301056 БИН50264027810 19-297-032-207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582 Тұрғынбай ш/қ Ашымов Тұрғынбай ИИН 850411300113 БИН60364028537 19-297-032-272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582 Жайлау ш/қ Асылбеков Мейірбек ИИН 630120303157 БИН40364036257 19-297-032-133 19-297-033-065 19-297-033-015 953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583 Суындық ш/қ Әмірбаев Мейірбек ИИН 630104301986 БИН40364032938 19-297-032-058 19-297-032-145 19-297-032-426 480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584 Қуат ш/қ Әмірбаев Абибулла ИИН 530101310153 БИН40364033252 19-297-032-004 294,7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585 Розхан ш/қ АжиевЖорахан ИИН390420301487 БИН40364041322 19-297-032-068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586 Нұржан ш/қ Әділ Көпірбай Ділдқбек Зқуреш Хусаинќызы ИИН570916300873 БИН40364036504 ИИН561213400746 19-297-032-186 19-297-032-185 19-297-032-187 19-297-032-412 19-297-032-464 19-297-032-494 19-297-033-094 1840,6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587 Тәуекел ш/қ Әлібекова МайраЖ±машеваАйым ИИН 620822401171 БИН40360010777 ИИН400310402527 19-297-032-141 19-297-032-142 19-297-032-143 19-297-032-150 19-297-032-151 19-297-032-512 100,91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588 Бақтай ш/қ Аметов Фурхат ИИН700818302901 БИН50264028670 19-297-032-208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589 Қазақстан 2030 Байназарова Зүлфия ИИН 660301403132 БИН50264028521 19-297-032-177 19-297-032-175 19-297-032-176 200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590 Көкалаң ш/қ Биимбетов Нұрлан Байгараев Бегімбет Байѓараев Бейнбет Биімбет±лы ИИН921016302127 БИН40360012614 ИИН660225301563 ИИН400505303787 19-297-032-349 19-297-032-023 19-297-032-054 19-297-032-358 19-297-033-102 19-297-032-345 19-297-033-118 4455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591 Ыбырай ш/қ Беркіншеев Бауыржан Едреев Баќтияр Беркінше?лы БИН40360003000 ИИН501103301194 19-297-032-050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592 Нұрмахан ш/қ Сейтмаханұлы Нұрмахан ИИН780113301271 БИН40364036326 19-297-032-001 19-297-032-002 19-297-032-055 19-297-032-367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593 Бірлік ш/қ Көштенов Қайрат Бөрғазиев Апбаз Көштенұлы Бөрғазиев Көштен ИИН690209301204 БИН40360010426 ИИН561214300844 ИИН290720300895 19-297-032-193 19-297-032-192 19-297-032-011 19-297-032-012 694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594 Сатен ш/қ Бисүгіров Қанат Абдраманов Сейтмухамед Шотбаевич ИИН680811300603 БИН40364070386 ИИН610804302321 19-297-032-136 19-297-032-267 19-297-032-265 19-297-032-266 19-297-032-264 1600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595 Нұрбол ш/қ Бисүгіров Нұрбол ИИН900613301247 БИН40360002375 19-297-032-258 19-297-032-259 19-297-032-260 1394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596 Ергеш ш/қ Байжанов Жамшид ИИН 840503300425 БИН40364039589 19-297-032-119 19-297-032-478 198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597 Шернияз ш/қ Уали Шернияз ИИН БИН40364039717 19-297-032-301 19-297-032-316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598 Нысанбай ш/қ БекбатыровБақтыбай ИИН600302302816 БИН40364074011 19-297-032-169 105,13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599 Басарық ш/қ СарыбаеваБалхия ИИН 570324401102 БИН41064018346 19-297-032-199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600 Дастан ш/қ Байболов Серік ИИН690918301714 БИН41064018756 19-297-032-154 19-297-032-155 19-297-032-402 100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601 Бабай ш/қ Бабаев Рамет ИИН630101314041 БИН630101314041 19-297-032-306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602 Жансая ш/қ БелжанНұрбол ИИН750326300781 БИН50264028774 19-297-032-261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603 Сардар ш/қ АметоваГүлнараВалибаевЌайратМардан±лы ИИН 660610402134 БИН50264028274 ИИН660103301609 19-297-032-209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604 Ырзақұл ш/қ ДадабаевАлымжанСейтжанович ИИН 350915302042 БИН40364041293 ИИН661113302218 19-297-032-038 19-297-032-039 100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605 Бекжан ш/қ ДосжановӘлжан ИИН570222301627 БИН40364039599 19-297-032-184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606 Нұрсұлтан ш/қ Ералиев Нұрсұлтан Ералиев Бағдат БИН40364032869 ИИН900411302227 19-297-032-022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607 Қашқар ш/қ Есжанов Нұрполат ИИН 470204301182 БИН40364034022 19-297-032-064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608 Бейбарыс ш/қ Ермекбаев Ораз ИИН751005302349 БИН40364033074 19-297-032-103 19-297-032-322 19-297-032-321 220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609 Шалтай ш/қ ЕргембаевКахраман ИИН660424301703 БИН40364042446 19-297-032-173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610 Абдуқадыр ш/қ Егенов Иманберді ИИН 380201302353 БИН40364039043 19-297-032-400 19-297-032-131 19-297-032-132 19-297-032-291 19-297-032-431 300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611 Аубакир ш/қ ЕрназаровСайфудин ИИН560121301547 БИН70664026395 19-297-032-324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612 Шермет ш/қ Абдрахманова Хадиша ИИН 610801403307 БИН040360013355 19-297-032-063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613 Жұмабек ш/қ Жалмағанбетова Мейрамкүл ИИН681104400946 БИН40364033123 19-297-032-069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614 Үштас ш/қ Жұмағұлбаев Бегалы ИИН660619301033 БИН40364042471 19-297-032-084 190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615 Шухрат ш/қ Жұманазаров АхметҚұлменов Шухрат ИИН420317300942 БИН40364041302 ИИН751010302742 19-297-032-130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616 Балтабай ш/қ ЖұманазаровЖүніс ИИН БИН40364065657 19-297-032-236 19-297-032-413 19-297-032-458 2843,84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617 Балықшы ш/қ Жұмадилов Қалдыбай ИИН621213301105 БИН40364039905 19-297-032-284 19-297-032-374 19-297-032-375 75,96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618 Амангелді ш/қ Жаңабаева Тұрсынкүл (Мамытов Баытжан) ИИН 430625400579 БИН40364041332 ИИН720110301402 19-297-032-114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619 Рүстем ш/қ Жиенбаев Әуесхан ИИН750605302784 БИН60464029380 19-297-032-269 19-297-032-334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620 Жаңабай ш/қ Жүнісов Спандияр Ж‰нісов Саѓатлда ИИН690529301879 БИН40364070247 ИИН370320302091 19-297-032-364 19-297-033-034 19-297-035-002 19-297-052-001 4320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621 Соқыр қоян ш/қ Ижанов Тілеубек ИИН611025402000 БИН40364070356 19-297-032-029 19-297-032-273 348,7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622 Ақан ш/қ Имамединов Ахметжан ИИН380302301176 БИН40364033084 19-297-032-232 19-297-032-017 317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623 Ақназар ш/қ Имамов Шаукет ИИН820106302241 БИН40364036574 19-297-032-024 221,83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624 Кентас ш/қ Имашов Жандос Ќайрат±лы ИИН940208302280 БИН40364042955 19-297-032-003 19-297-032-401 203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625 Байдібек ш/қ Ижанов Абдулла ИИН421109300607 БИН40364074309 19-297-032-082 19-297-032-469 19-297-032-453 489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626 Шахтуран ш/қ Иманбердиев Махмуд ИИН580111301823 БИН40364032462 19-297-032-070 19-297-032-071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627 Сейтжан ш/қ Ибадуллаев Атыш ИИН680828302236 БИН40364036554 19-297-032-167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628 Идирис ш/қ Идирисов Ахмет ИИН570101316334 БИН40364039608 19-297-032-170 19-297-032-171 19-297-032-342 19-297-032-429 19-297-032-437 1479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629 Нұрдаулет ш/қ Көпеев Жаманқара Копеев Берик Жаманкараевич ИИН 800921302605 ИИН600427301263 БИН60764021960 19-297-032-292 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630 МақпалКорганбековКорганбек БИН40360013622 ИИН540913301529 19-297-032-020 19-297-032-021 100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631 Стамқұл ш/қ Қуатов Жақсыбек Қуатов Мухамеджан ИИН360920302190 БИН40364036514 ИИН700217302419 19-297-032-432 19-297-032-087 19-297-032-211 19-297-032-086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632 Серік ш/қ Ибраев Серик ИИН БИН40364032333 19-297-032-092 19-297-032-093 19-297-032-190 19-297-032-094 1329,5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633 Бақтияр ш/қ ҚұдайбергеновБедияр ИИН800522302923 БИН40364010463 19-297-032-234 19-297-032-235 100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634 АшымАта ш/қ Қадырқұлов Сайлау Ашимов Кайрат Рамазанович ИИН 390312301261 БИН40364042211 ИИН760401302975 19-297-032-112 19-297-032-460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635 Әділет ш/қ Қарабаев Ибаділда ИИН 710922302592 БИН50264033459 19-297-032-279 19-297-032-280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636 Қазанғап бұлағы ш/қ Мұстафа Нұрлан ИИН690126301739 БИН40364039628 19-297-032-138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637 Ақтөбе ш/қ Курганов СухрабЌоргановЖолдас ИИН 830522300625 БИН40360004900 ИИН521215300882 19-297-032-309 19-297-032-332 19-297-032-331 19-297-032-308 19-297-032-047 19-297-032-317 1143,01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638 Рауан ш/қ Мұсаев Сұлтан ИИН320512300703 БИН40364036524 19-297-032-013 19-297-032-014 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639 Мажен ш/қ МаженовРысмұқамед ИИН510828301323 БИН40364033262 19-297-032-062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640 Насыр ш/қ Мамытбаева Шахзада Муханбержанқызы ИИН 550525402605 БИН40360013088 19-297-032-320 19-297-032-295 19-297-032-357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641 Ергеш ш/қ МергенбаевМадияр ИИН710221302383 БИН40364077294 19-297-032-180 19-297-032-343 800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642 Али Мырза ш/қ МадияровЖандос ИИН 830320302128 БИН40564035682 19-297-032-307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643 Махан ш/қ Маханов Молдаберген ИИН641110302862 БИН50260012305 19-297-033-012 19-297-033-013 201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644 Рақымжан ш/қ Масаминов Рамазан ИИН570201303877 БИН50264027771 19-297-032-210 100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645 Рахматәлі ш/қ Мұханов Амет ИИН410101316338 БИН50464026394 19-297-032-174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646 Жылтырақ ш/қ Махашов Бақытжан ИИН690501301618 БИН40364034260 19-297-032-139 19-297-032-033 19-297-032-034 150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647 Нұрхан ш/қ Нұрханов Батыр ИИН760917302851 БИН40364032829 19-297-032-060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648 Пайыз ш/қ НохановПайыз ИИН480828301559 БИН40364032859 19-297-032-117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649 Әкетай ш/қ Нуфтуллаев Әкетай ИИН 370101320108 БИН50164026591 19-297-032-165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650 Ұлықбек ш/қ Усманов Улугбек Эргашович БИН40364032422 ИИН710206302708 19-297-032-152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651 Саябек ш/қ Дәуренбеков Ергеш ИИН 490505301707 БИН50164026442 19-297-032-507 19-297-032-160 250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652 Ерзат ш/қ Мауленов Саттар ИИН 850910300380 БИН50264027800 19-297-032-238 19-297-032-396 19-297-032-319 19-297-032-239 19-297-032-240 19-297-032-389 2714,8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653 Адхам ш/қ Өтенбаев Икрам ИИН850202302010 БИН40364042579 19-297-032-016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654 Бахадүр ш/қ Өтенбаева Ұрқия Өтенбаев Бахадур ИИН 601215403088 БИН40364034131 ИИН680126301668 19-297-032-111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655 Азизбек ш/қ Рашидов Ахмеджан БИН40364051022 19-297-032-157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656 Аділхан ш/қ Рустемов Султанхан БИН50264027791 ИИН650101315676 19-297-032-289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657 Ташей ш/қ ДавеновХуршид ИИН870427301812 БИН40364035526 19-297-032-514 19-297-032-515 371,5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658 Абілда ш/қ Сұлтанмұратов Сағынбек ИИН800309302797 БИН40364038759 19-297-032-030 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659 Шалқар ш/қ Сұлтанмұратов Марат ИИН630103303838 БИН40364038739 19-297-032-303 19-297-032-299 450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660 Шаукет ш/қ Исмайлова Зөре ИИН480721400476 БИН40364070415 19-297-032-129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661 Полат ш/қ Садиев Анвар СадиевАлшер ИИН800403301928 БИН50264028650 ИИН820129300924 19-297-032-166 19-297-032-019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662 Пәрмен ш/қ Сыздыков Шәріпбек ИИН 610305300131 БИН50264028798 19-297-032-221 19-297-032-222 150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663 Қуаныш ш/қ Сүлеймен Дәурен ИИН671121300693 БИН40360010360 19-297-032-277 19-297-032-281 19-297-032-282 19-297-032-283 19-297-032-461 19-297-033-100 1287,8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664 Түгіскен ш/қ Өміртаев Еркебұлан Ешманқызы Пернекүл ИИН780705303325 БИН40360012218 ИИН480615401264 19-297-032-035 19-297-032-036 19-297-032-037 19-297-032-414 19-297-032-451 19-297-032-490 2375,36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665 Тегістік ш/қ СатановаАманкүл ИИН 370312401501 БИН40364041947 19-297-032-116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667 Азамат ш/қ ОспановаЖәмила ИИН670815401757 БИН40364033103 19-297-032-083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668 Искандер ш/қ СамандаровҰлықбек ИИН621025301393 БИН50264028442 19-297-032-204 19-297-032-296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669 Кәдірбек ш/қ Сабденбаев Кәдірбек ИИН731211300547 БИН50260006935 19-297-032-182 19-297-032-183 100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670 Нышан ш/қ Төлепов Амангелді ИИН 661224300265 БИН40364041253 19-297-032-059 19-297-032-191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671 Көкбұлақ ш/қ Сарыбаева Рыскүл ИИН540505300828 БИН51164023522 19-297-032-287 19-297-032-495 232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672 Бостан ш/қ ЕргенбаеваГаиреШалтаевна ИИН 580321401930 БИН40364054720 19-297-032-202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673 Сұлтан ш/қ Туғанбаева Зиядагүл ИИН381218401189 БИН40364065667 19-297-032-181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674 Ұзынаққан ш/қ Егенов Әкімжан Тастанов Шаяхмет Рысбай±лы ИИН630106301868 БИН40364039955 ИИН621119301007 19-297-032-163 19-297-032-164 19-297-032-505 505,68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675 Айбек ш/қ Тұрсынбаев Өмірзақ ИИН510116301233 БИН40364032452 19-297-032-113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676 Аманжол ш/қ ТөлеповШахарбан ИИН470515402445 БИН50264028254 19-297-032-195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677 Таңатар ш/қ Таңатаров Өмірзақ ИИН 641130301813 БИН50264028511 19-297-032-430 19-297032-388 19-297-032-212 19-297-032-213 19-297-032-214 19-297-032-387 204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678 Қалбай ш/қ Утембаев Шавкат Халбаевич БИН50264030791 ИИН760321302831 19-297-032-341 19-297-032-251 19-297-032-252 19-297-032-377 150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679 Оразымет ш/қ Файзуллаева Жанат ИИН 510503401691 БИН50264028786 19-297-032-201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680 Кәрітоған ш/қ Шорманов Жарқынбек Шорманов Умирбек Шалбекович ИИН540722300189 БИН40364057379 ИИН630610301273 19-297-032-134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681 Изенді ш/қ Тагиев Шамбыл ИИН260508300321 БИН40364073455 19-297-032-231 19-297-032-297 19-297-032-485 593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682 Романқұл ш/қ Ходжақұлов Үсен ИИН610731301377 БИН40364039579 19-297-032-237 60,84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683 Әзімхан ш/қ Қалмұратов Әзімхан ИИН601201302522 19-297-032-333 348,7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684 Амантай ш/қ Шалбеков Амантай ИИН 591127300679 БИН40364039965 19-297-032-225 130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685 Береке ш/қ МамытовАбдісаттар ИИН811027302665 БИН811027302709 19-297-033-020 200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686 Топар ш/қ АбдраймоваБибісара ИИН550101414871 БИН40364033094 19-297-032-144 19-297-032-268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687 Фарух ш/қ Ходжақұлов Бердіқұл ИИН630316301740 БИН40364070376 19-297-032-025 19-297-032-026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688 Азамат ш/қ БайғараевБайымбет ИИН420116301294 БИН52260012315 19-297-032-228 19-297-032-501 19-297-032-227 19-297-033-111 1207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689 Мұрат ш/қ Мұсабеков Мұрат ИИН 650109301293 БИН40364055540 19-297-032-091 19-297-032-263 150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690 Яссауи ш/қ ХоджакуловЯссауи ИИН020302501541 БИН180364016568 19-297-032-418 19-297-032-419 19-297-032-486 360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691 Қошқар ата ш/қ Таңатов Әділхан ИИН680326302702 БИН 19-297-032-385 440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692 Әубәкір ата ш/қ Таңатов Мырзахан ИИН 650929302170 19-297-032-455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693 Жырық ш/қ құдық Таңатова Жақсыкүл Танатов Ерболат Аюбекович ИИН420815401687 БИН420815401687 ИИН710830300942 19-297-032-376 19-297-032-489 2123,7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694 НұрисламЕрмекбаевЖарас ИИН400505302605 БИН140764013273 19-297-032-390 254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695 Ақжол ш/қ АбдрамановСәкен ИИН821005301980 БИН100664007367 19-297-033-057 500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696 Аралбай ш/қ Жамбаев Бақыт ИИН 720218302705 БИН161264025106 19-297-032-304 19-297-032-305 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697 Тұран ш/қ Шалбеков Мейрамтай ИИН640505301561 БИН180664031919 19-297-032-448 19-297-032-406 300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698 Көктем ш/қ Сәңкібайұлы Дүйсенбі ИИН490810301285 БИН180564016248 19-297-032-423 19-297-032-447 19-297-032-493 703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699 Абзал-Т ш/қ ШалбековаГүлнұр ИИН870707401098 БИН180464023128 19-297-032-420 19-297-032-436 19-297-032-482 3017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700 Елбасы- ата ш/қ Джуматаев Сакен ИИН 840823302045 БИН180564003701 19-297-032-424 19-297-032-452 1784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701 Тасбұлақ ш/қ Мырзайдинов Шахрук ИИН 911122300135 БИН181064029771 19-297-032-438 19-297-032-439 956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702 Sozag-et ш/қ Әлібеков Еркебұлан ИИН840329300629 БИН181064031305 19-297-032-450 1726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703 СултанмуратовРажепбай ИИН641116302151 19-297-032-456 208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704 Искаков Улугбек ИИН771118350248 19-297-032-466 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705 Шералы ш/қ КойшыбаевАлаухан ИИН 580306301863 БИН190664029780 19-297-032-475 19-297-032-476 220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706 Ален ш/қ СармантаевНалибай БИН 191064025590 ИИН 650912300101 19-297-032-483 19-297-032-484 105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707 Аңсар ш/қ МараймовАлшер ИИН 890325302929 БИН021140001909 19-297-032-479 19-297-007-353 2358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708 Салман ш/қ (Сызғанға тіркелген) ИИН711015302277 19-297-033-089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709 Орынтай ш/қ Маханов Тәңірбереген ИИН601225302385 БИН190764006288 19-297-033-090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710 Қайсар ш/қ Аймурзаев Аманғали Ахметова Роза Аймурзаев Кайрат ИИН710617301744 БИН060264033629 19-297-032-05119-297-032-095 19-297-032-477 124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711 Айтөре ш/қ Тұрсын Баймұратов ИИН530715302737 БИН190964027735 19-297-032-462 263,9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712 Нур-ҚуанышБисугировНұрболат ИИН780729303594 БИН200364001239 19-297-032-496 2777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713 Жайлаубай Анас Тыныштықбайұлы ИИН580419300463 19-297-033-096 19-297-033-067 19-297-033-101 5550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714 ДуанбекұлыСәрсенбек ДуанбекұлыСәрсенбек 2500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715 Бақай ш/қ КупбергеновСанабекБахантаевичКµпбергеновСиябекБаќантай±лы ИИН720311302810 БИН040364070366 19-297-032-583 123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716 Асылжан ш/қ Сыздықова Айсұлу Ілесқызы ИИН781013402097 БИН200764013900 19-297-032-502 128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717 Абдуллаева ОразкүлБалағазықызы ИИН 610315403060 19-297-032-503 486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718 Жәнібек ш/қ АуелбековДосымбекНагашбекович ИИН850315301493 БИН200864000259 19-297-033-098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719 Дүйсенбеков Талғат Әбдіқадірұлы (Жәнібек ш/қ сенімді басқаруда) ИИН850501300901 19-297032-510 900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720 Алтай ш/қ МахашовКойшибай ИИН360620300440 19-297-032-270 19-297-032-421 19-297-035-003 500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ЖолдасбековаГ‰лқсияЗбанќызы ИИН610618401804 19-297-032-492 370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721 Асанов ЕркінТынысбек±лы ИИН720526302046 19-297-032-500 500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722 ҮсеновСәкенМәдетұлы ИИН 651231300648 19-297-033-025 19-297-033-083 19-297-033-058 3500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723 Оганджанян Диана Федоровна ИИН820422401397 19-297-033-039 500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724 Жайлаубаев Мади Анасович ИИН870801301479 19-297-033-088 19-297-033-095 1400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725 ЖайлаубайЖаппасТыныштықбайұлы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726 КорганбековФуркатОрманович ИИН800118303737 19-297-032-346 387,36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727 Құрманғазы ш/қ Қияқбаев Алпысбай ИИН590802302384 БИН210664025655 19-297-033-106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728 Бағлан ш/қ Алшынбаев Оразбай Махулович (Сызғанға тіркелген) ИИН640126302679 19-297-032-582 2300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729 Санкибаев Талгат Дуйсенбиевич ИИН840423300526 19-297-032-530 300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730 Таңатов Махмут Айтуганович ИИН640307301753 19-297-032-541 150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731 Скаков ЖандосКенесбекович ИИН790125303959 19-297-032-548 900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732 Бексейтов Аян Маргуланович ИИН890515302545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733 Русланұлы Мухаммед ИИН10126500119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734 ОрынтаевСәбитАлдабергенович ИИН890709301247 1315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735 Нұржұман ш/қ Бекжанов Ерман Еркінұлы ИИН711130300870 БИН220464017381 19-297-032-534 19-297-032-533 19-297-032-532 19-297-032-535 1518,5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736 "Табыс" ш/қ Асанов Бейсен Сәнкібайұлы ИИН530828301288 БИН230564022591 1303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737 Терискенбаев Самат Берикович ИИН880226301445 1376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738 Куатов ХадиржанЖаксыбекович ИИН770515302471 БИН230564024220 298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739 ӘмірбаевЕрсайынҚайырбекұлы 183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740 БолтаевСәкенАрыстанбайұлы 200864031794 1000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741 Шәкей –атаШонбаев Коныс Маханбетулы 040360013642 19297041006,19297041007,19297041513,19297041512 1296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742 Тастанова Гулсара Рысбаевна 520709400752 19297041153,19297041154 1500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742 Тастанов Жумабай 641023301960 19297041154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743 Баймаѓамбетов Абдіќадыр Абдуалыұлы,Барша- көк ш/қ 40360012872 19297041156 19297041536 19297041501 358,6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744 Рыскулов Ауезхан Муханбетжанович,Ауезхан ата ш/қ 570208300226 19297041518 703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745 Егембердиев Семби,Бек ш/қ 520501302711 19297041557,19297041558,19297041559,19297041126,19297041131,19297041556,19297041527 1825,3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746 Бажовова Күлдаркүл Дариќызы,Ақбота ш/қ 621110402865 19297041560,19297041182 800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747 Салманов Сейілхан Нұрланұлы,Алихан ш/қ 700810302561 19297041561, 19297041521, 19297041580 1149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748 Айтбаев Алиаскар Ергешович,Дәурен ш/қ 710418300239 19297041562 499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749 Байназаров Камбарбай,Белгібай ш/қ 841012302148 19297041565,19297041545 304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750 Даулеткелдиев Ќ±рманбек,Дәулеткелді ш/қ 590617301886 19297041029 253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751 Балбаева Мқнш‰к Бахытќызы,қайнар ш/қ 590529402228 19297041035 664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752 Баймаѓанбетов Әбдуалы 350905301208 19297041035 156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753 Бектасов Бахыт Нуралиевич,бен ш/қ 641008300722 19297041099,19297041552,19297041567 420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754 Тастанов Бекдаулет,нұрбол ш/қ 740415301986 19297041118 117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755 Нысанбаев Сқрсенбек,Ғабит ш/қ 040364038213 19297041120 19297041119 19297041221 19297041222 19297041223 19297041271 19297041594 19297041595 3750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756 Айтжан Руслан 751114302153 19297041124 68,34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757 ТубекбаевТурсынали 360101304580 19297041127, 19297041128, 19297041129 118,9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758 ЖайымбаевЖасымбек 370425301282 19297041132 210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759 ЕгізбаевСқдібек 650120302549 19297041133 210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760 Мырзахметов Елтай,Таскен саз ш/қ 750703300710 19297041121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761 Айтжанова Шолпан Егизбаевна 690219402362 19297041440,19297041134 268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762 СаспаковаНаркулСейдилдаевна,Сәкен ш/қ 531030401447 19297041137 68,34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763 Абызова Бегай 480801402828 19297041139, 19297041140 201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764 МырзаханќызыХанымг‰л 570521401590 19297041157 202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765 Ж±маділов Ќайрат Жқнқділ±лы 720421301760 19297041094 52,1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766 БайназаровАбдухашимУскенбаевич 780409303207 19297041163, 19297041164, 19297041201, 19297041202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767 Имашев Еркин 670101302192 19297041165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768 Бидуйсен±лыЌ±рмаш 500322300657 1,9297E+21 211,12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769 Сатышов Рахмет Бейбитханович 840501300593 19297041172 301,9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770 НұрадиловБекбай 390501304997 19297041180 151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771 ШокеновАликамбарЕргешович 610101318584 19297041177,19297041176 82,31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772 Омаров Асебай 360101331308 19297041179,19297041178 46,92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773 НұрымовАнарбекСейманұлы 740108302423 19297041183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774 Мырзаметов Сакен Сатыбалдиевич 710913300150 19297041186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775 ЖолдасбаевПазылАсылбекұлы 320223301116 19297041188,19297041187 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776 ЖабаковаБибихан 470620401150 19297041199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777 АлшымбаевОразбайМахулович 640126302679 19297041203, 19297041204 302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778 Архаров С±лтанберді 530930300839 19297041205 116,2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779 Алиева Марал Жакыповна 721021402515 19297041206 181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780 АлшынбаевМадиярМахулович 670222301856 19297041209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781 Айтбаев Ергеш 390502301869 19297041214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782 ШыныбаевМырзабекТуранулы 721212300838 19297041215 120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783 Жапбарќ±л Нияз Рахманберді±лы 751124300726 19297041224 180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784 КурманкуловДармеш 320205300952 19297041226 153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785 Бегаділ±лыМ±ратбай 730922300778 19297041234 253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786 ЖаппаровТанатарЖандарович 640810301976 19297041256 69,72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787 ЫсќаќН±ржігітЕсенѓали±лы 721029300754 19297041257 69,78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788 Ќалм±рзаевАманбекАбай±лы 571201301145 19297041268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789 Асылбеков Алтынбек 541115302373 19297041270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790 Ќ±тжановЄбибуллаН±ртай±лы 720717301869 19297041402 78,8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791 АндабаевСыздыкКаюпович 640901303967 19297041425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792 Сыздықова Бақыткүл 850930402203 19297041464,19297041450,19297041538,19297041537 1180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793 Шалабаева Мира Ануарбек?ызы 620101416477 19297041486 611,3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794 СейтовСапаргалиКаниевич 650226302783 19297041489 226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795 Архаров КазыбекКадирбекович 560329300222 19297041517 387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796 ӨтегеновД?улет ?ойшыбай?лы 940710300164 19297041535 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797 Егеубаева ¦лтуѓанЄкімбайќызы 621201402807 19297041540 134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798 Айбатыров Бахытжан Алшынбай±лы 830124300979 19297041541 192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799 АбдраймоваБибісара 550101414871 19297041543 1385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800 УдербаеваЖадыраЕсенгараевна 870612401081 19297041544 475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801 Юсупова Жулдыз Шамшадиновн 840606499153 19297041511,19297041546 140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802 Ахмет ?онысбек ?лімжан?лы 520102301972 19297041547,19297041548 168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803 КµпбергеноваК‰лқшБаќантайќызы 571120402441 19297041554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804 Сарсенбаева Ж±парТµлеуќызы 510510401201 19297041569 92,96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805 ТоќќожаевН±рќанат 950410301926 19297041571 400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806 ЖаќсыбергеноваЌантк‰л 400712401673 19297041573,19297041572 1811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807 МомбаевКенжеханМаханбетович 821202302523 19297041577 635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808 ДжубаевБектемис 560310303719 19297041581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809 М±ќымбековаЌаншайым 620315401353 19297041514 331,5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810 Тагиева Малахат 540406401132 19297041515 260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811 ЕгеноваСатанк‰л 520203401752 19297041516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812 КулбековМелдешбек 501102300864 19297041519 200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813 ТаласбаевЕркебуланБакытович 19297041524 19297041524 245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814 ЖуманазаровЖунисБалтабаевич 570615301405 19297041528 1440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815 БекішовЌ±дретиллаЄби±л 620720303226 19297041087,19297041086 251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816 Купенов Медеу 551120300455 19297041069 79,73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817 Нурадилов Мурат 19297041073 102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818 ДауеновСайфуддинАманович 721128302362 19297041075 284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819 ?лімбековСат?анТ?ймебек?лы 721107303316 19297041077 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820 Мухамедаминов Б 180364002082 19-297-041-619 380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821 АйтжановСпандияр 800310300865 19297041596,19297041597 770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822 Әбілхасымқызы Г 560401401624 19297041588 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823 Асанов Еркін 720526302046 5000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824 КеңесбекұлыҰлан 920405301359 19297041603 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825 Салманов Байырхан 711015302277 277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826 МомбаевКенжехан 821202302523 19297041614 500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827 Жапбарқұлұлы Р 470501303778 19297041617 160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828 Төрегелдиев С 780601401410 19297041613 360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829 ЕгізбайӨркен 980707232325 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830 Курманбеков Талант 19297041608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831 Сарыбаев Мақсат 870722302725 19297041606 260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832 БайзаковБағдат 138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833 Бостанов Бақыт 790617300999 19297041604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пастбищами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их использованию Таблица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Приложения 1 к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Р/с № Название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классификатора административно-территориальных объектов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пастбищ, необходимая для содержания сельскохозяйственных животных,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пастбищ, используемых населением, тыс. га Площадь отгонных пастбищ,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Верблюды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Шолаккорган 615030100 Жеткеншек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Балдысу Карабулак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Шолаккорган 133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2548 844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8928 204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650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276 9175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7149,98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3510 241242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Жартытобе 615633100 Жартытобе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Акколтык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Бабаата 811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2033 2170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17100 525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1606 -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- 1165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3282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2647 271616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Таукент 615655100 Таукент 1241 9611 350 270 1741 2299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Сызган 615649100 Сызган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Козмолдак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Кайнар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Басбулак 724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329 4552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2441 429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 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6367,60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2777,88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6309,06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5826,90 261678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Каракур 615637100 Шага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Каракур 4135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1368 2702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7946 466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1358 30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 9456.34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10437.46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11435.62 367155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Каратау 615639100 Бакырлы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Аксумбе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Сарыжаз 292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1311 2416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4545 77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371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 17433,38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6973,40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6057 586216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Тасты 615653100 Кылти 3395 9783 1373 1600 11969,08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2643,32 384496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Шу 615631100 Шу 1257 4445 582 41 13819.46 369891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Кумкент 615643100 Кумкент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Кызылканат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Кызылкол 251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1083 3089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13633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648 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- 16873,33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2204.94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2284,91 211711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Жуантобе 615635100 Жуантобе 4425 18495 1649 1648 32357.08 380137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Кыземшек 615645100 Тайконыр 2107 6180 2358 38 59 22673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Созак 615647100 Созак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Ыбырай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Шакырык 170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1229 736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1593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5651 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377 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 17064.15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1766.81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15719.82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1648.54 394785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 35659 150901 15962 4422 119988,8 3493899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в Сузакском районе составляет 3 493 772 га. В соответствии с приказом Министерства сельского хозяйства Республики Казахстан от 14 апреля 2015 года № 3-3/332 "Об утверждении предельно допустимой нормы общей нагрузки на пастбищные угодья" определено, что общая площадь пастбищных угодий с учетом выпаса на одну голову скота составляет 2 630 038 га. Для выпаса сельскохозяйственных животных требуется 2 630 038 тыс.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пастбищах общего пользования площадью 119 988,8 тыс. га пасется 3113 голов скота, на отдаленных пастбищах площадью 3 493 899 тыс. га пасется 234 961 голова скота (35 659 голов крупного рогатого скота, 15 962 лошади, 150 901 верблюд, 4 422 верблюда).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Исходя из вышеизложенного, можно сделать вывод, что в Сузакском районе для содержания 357 186 голов скота достаточно 3 466 777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пастбищами и по их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использованию таблица 5 Приложения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к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Требуемые дополнительные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п/п Требуемые дополнительные пастбища из земель запаса,тысяч гектаров Дополнительно предоставляемые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пастбища, которые могут быть предоставлены в землепользование пастбищепользователям,тысяч гектаров пастбища, подлежащие резервированию в целях удовлетворения нужд населения по выпасу сельскохозяйственных животных личного подворья,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тысяч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2800 гектар 1000 гектар 1800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1000 гектар 400 гектар 600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3 225 гектар 100 гектар 125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4025 1500 гектар 2525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постановления акимата района от 10.07.2023 года №154 "О вывозе сельскохозяйственных животных из личного подворья в населенных пунктах на удаленные пастбища", земельный участок площадью 4025 гектаров был оставлен в резерве для народных нужд.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Типовому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Дата, шифры по легенде и по Классификации природных кормовых угодий Номераконтуровиописаний( скобках) Название типов (разностей, модификаций) природных кормовых угодий с приуроченностью их к рельефу, почвам. Название прочих угодий и земель Вид угодья Процент участия в контуре Площадь, тысяч гектаров Современное использование Валовая урожайность, центнеров на гектар (год обследования) 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пастбищных кормов по сезонам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 косимые пастбища Весна Лето Осень Зима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2 3 4 5 6 7 8 9 10 11 12 13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Г-3а (26, 62, 78) Каратауская полынь-эфемер-эфедр 70%, Луговая полынь-Каратауская полынь-типчак 30% Низкогорные полупустынные пастбища на серо-коричневых почвах 100 401 Индивидуальный выпас скота 1,5; 1,8 1,3 14,2 1,2 0,5 5,5 1,1 0,5 2,8 0,8 0,3 1,9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Г-3б (27, 28, 29, 31, 32, 34, 35, 36, 37, 38, 39, 44, 45, 46, 47, 48, 49, 50, 51, 52, 53, 54, 55, 56, 58, 59, 60, 61, 79, 80, 82, 83, 84, 85, 86, 237, 240, 242, 244, 245, 255, 256, 257) Сенокос-типчак-эфемерный-60%, каратавскополынно-типчаково - эфемерный-20%, типчаково – многотравный-20%; Низкогорные полупустынные пастбища на полностью недоразвитых серовато-настоящих коричневых почвах 100 471 Индивидуальный выпас скота 6,8; 4,5 2,5 44,2 6,2 3,2 33,5 3,0 1,2 8,0 5,4 2,0 13,6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Г-4а (33, 76, 81) Низменные луговые пастбища низкогорного пояса Пастбище 100 401 Индивидуальный выпас скота 1,5; 1,8 1,3 14,2 1,2 0,5 5,5 1,1 0,5 2,8 0,8 0,3 1,9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Пр-2в (7, 16, 17, 18, 22, 23, 24, 25, 40, 41, 42, 43, 63, 64, 65, 66, 68, 71, 72, 73, 75, 77, 87, 88, 89, 91, 113, 114, 115, 219, 224, 227, 228, 231, 233, 236, 250, 251, 252, 253, 254) неполные и недоразвитые суглинки в обычных северных сероземах Предгорные пастбища на серо-коричневых почвах и пустынных серых почвах 100 368 Выпас скота 2,9 3,3 2,3 30,4 2,7 1,6 14,3 2,3 1,1 7,8 1,5 0,6 3,5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Пр-3б (122, 123, 124, 126, 139, 150, 151, 156, 157, 167, 168, 170, 174, 176) Предгорные пастбища на серо-коричневых почвах и серых почвах пустынного пояса 60 1563 Выпас скота 3,1 3,6 2,5 23,7 2,6 1,3 17,6 1,3 0,6 2,6 0,8 0,3 2,6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Пр-3в (1, 2, 4, 6, 8, 9, 10, 11, 13, 15, 92, 93, 94, 95, 96, 97, 98, 99, 100, 101, 102, 103, 104, 105, 106, 107, 108, 109, 110, 111, 112, 116, 117, 118, 119, 120, 121, 129, 133, 134, 135, 136, 140, 142, 144, 145, 146, 147, 148, 162, 165, 166, 184, 197, 200, 203, 206, 208, 209, 211, 213, 214, 216, 217, 225, 226) Каратауская полынь-эфемерная-сорная 70%, Каратауская полынь-эфемерная 30%; Предгорные пастбища на серо-коричневых почвах и серых почвах пустынного пояса 100 2581 Индивидуальный выпас скота 4,6 3,4 2,4 28,2 2,9 1,7 13,0 2,3 1,1 6,4 1,5 0,6 4,3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Пр-3г (127, 131, 138,159, 169, 177, 178, 180, 189, 192, 193, 194, 205) Жантак.черный саксаул, полынь. Равнина у подножия горы Предгорные пастбища на серо-коричневых почвах и серых почвах пустынного пояса 60 361 Выпас скота 3,2 2,3 1,2 10,2 1,6 0,5 6,5 55 10-20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Пр-3е (175) Жантак.черный саксаул Пастбище 50 414 Выпас скота 3,7 1,2 0,8 13,6 1,4 0,8 12,4 1,9 0,9 9,8 1,3 0,4 4,6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Пр-4в (20, 67) каратавско жусан Низинные луговые пастбища в предгорьях 95 25 Выпас скота 2,8 2,9 1,8 21,6 2,6 1,4 11,0 1,5 0,8 4,5 1,3 0,6 3,6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Пр-4е (3, 5, 14, 132, 141, 149, 155, 160, 173, 181, 182, 183, 186, 188, 191, 195, 198, 199, 202, 204, 207, 210, 215) Крупы, различные травы. мдар Предгорья пустынного пояса на серо-бурых почвах и серых почвах 100 876 Выпас скота 4,1 2,1 1,4 16,9 2,9 1,4 7,4 1,6 0,7 4,1 1,2 0,5 2,3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Пр-6б (158, 190) Жантак-низменные пастбища в предгорьях на солончаковых солончаках Низинные пастбища в предгорьях солончаков 65 1376 Выпас скота 3,8 1,7 2,1 13,1 1,0 0,5 3,9 2,7 1,2 10,0 1,9 0,6 4,5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Пр-3ж (70, 125, 128, 130) Камнеломка черная,полынь белая. Равнина у подножия горы Пески закреплены на гребне-неровной 90 178 Выпас скота 4,6 3,1 2,2 41,9 4,6 2,8 40 3,5 1,8 17,5 2,1 0,9 6,5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Расчетная урожайность по контуру: центнеров на гектар сухой массы (числитель), центнеров на гектар кормовых единиц (знаменатель) Кормозапас по контуру: центнеров на гектар сухой массы (числитель),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центнеров на гектар кормовых единиц (знаменатель) Культуртехническое состояние, наличие лекарственных растений Рекомендации по использованию, вид скота. Рекомендуемые мероприятия по улучшению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5,2 2449 Сваренный вкрутую Пастбища для всех видов животноводства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2,9 1163 Чистый; хвойно-лекарственный Пастбища для всех видов животноводства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3,5 9034 Средне-соленый Борьба с сорняками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Типовому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п/п Объекты пастбищной инфраструктуры Количество действующих объектовпастбищной инфраструктуры, единиц Количество объектов пастбищной инфраструктурытребующих строительства (реконструкции),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единиц Протяженность, километров Площадь, тысяч квадратных метров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Обводнительные сооружения (скважины, трубчатые и шахтные колодцы, копани) 253 - 32000 -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Сооружения, мосты, дороги - - 120-150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Скотопрогонные трассы, скотоостановочные и водопойные площадки 1 - 2000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 5 - 40-90 55,0000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Расколы для ветеринарной обработки сельскохозяйственных животных 19 -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 -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 - - - 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Типовому плану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Шолаккорганский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Шолаккорган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Шолаккорган, Абай, Балдысу, Карабулак, Жеткиншек.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-18914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- 270419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земли-41848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пашни-2403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земля-39184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земли-845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п/п Код поселка, села, сельского округа по классификатору административно-территориальных объектов Наименование поселка, села, сельского округа Тип владельца Бизнес-идентификационный номер/индивидуальный идентификационный номер владельца Фамилия, имя, отчество (при наличии) физических лиц или наименование юридических лиц Численность поголовья, голов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Мелкого рогатого скота Лошадей Верблюдов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615030100 Шолаккорган сельское хозяйство 570 144 301 685 Дуанаев Б. 352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615030100 Шолаккорган сельское хозяйство 700 227 300 992 Тәжікеев М. 20 36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615030100 Шолаккорган сельское хозяйство 591 030 301 293 Көкенов Б. 30 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615030100 Шолаккорган сельское хозяйство 810 517 300 852 Әкен Н. 109 334 20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615030100 Шолаккорган сельское хозяйство 680 730 302 025 Сәбиев М. 16 0 30 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615030100 Шолаккорган сельское хозяйство 621 117 302 649 Искакова Р.А 131 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615030100 Шолаккорган сельское хозяйство 791 008 303 340 Нүсипбеков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615030100 Шолаккорган сельское хозяйство 580 205 302 991 Ерназаров С. 36 39 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615030100 Шолаккорган сельское хозяйство 741 023 301 703 Қиясов Ж. 751 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615030100 Шолаккорган сельское хозяйство 740 310 302 104 Асқаров Н.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615030100 Шолаккорган сельское хозяйство 470 301 402 342 Нұрксиева Ж. 109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615030100 Шолаккорган сельское хозяйство 680 730 302 025 Сәбиев М. 16 30 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615030100 Шолаккорган сельское хозяйство 581 110 402 181 Ахметова К. 9 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615030100 Шолаккорган сельское хозяйство 421 205 300 689 Мұсабек А. 15 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615030100 Шолаккорган сельское хозяйство 570 903 300 998 Доспанұлы Ә. 10 330 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615030100 Шолаккорган сельское хозяйство 740 509 350 156 Алашбаев Д. 10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615030100 Шолаккорган сельское хозяйство 550 925 302 188 Шадманов И. 33 41 24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615030100 Шолаккорган сельское хозяйство 510 801 403 478 Отжанова У. 15 21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615030100 Шолаккорган сельское хозяйство 681 121 401 868 Байғараева 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 615030100 Шолаккорган сельское хозяйство 611 201 302 178 Барбанов М. 27 87 18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615030100 Шолаккорган сельское хозяйство 750 825 302 502 Сариев Н. 17 0 36 31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615030100 Шолаккорган сельское хозяйство 530 102 302 000 Қалдыбекова А.О. 21 10 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615030100 Шолаккорган сельское хозяйство 370 115 302 017 Шуақбаев Ү. 10 53 24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615030100 Шолаккорган сельское хозяйство 650 331 300 748 Насиридинов А. 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615030100 Шолаккорган сельское хозяйство 600 401 401 505 Нұрпейіс ж. 90 320 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 615030100 Шолаккорган сельское хозяйство 410 515 303 456 Смайлов Т. 20 63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 615030100 Шолаккорган сельское хозяйство 590 605 301 771 Қыпшақбайұлы Н. 119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615030100 Шолаккорган сельское хозяйство 480 630 400 832 Масабаев Н.А 123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 615030100 Шолаккорган сельское хозяйство 560 823 401 586 Маулешова Қ. 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 615030100 Шолаккорган сельское хозяйство 581 107 400 783 Тұрмаханова Б. 30 65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 615030100 Шолаккорган сельское хозяйство 320 509 301 488 Салметов О. 13 32 12 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 615030100 Шолаккорган сельское хозяйство 810 115 302 576 Абуов А. 5 28 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 615030100 Шолаккорган сельское хозяйство 700 801 303 392 Тәшен 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 615030100 Шолаккорган сельское хозяйство 521 223 300 846 Ташенов А. 6 180 5 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 615030100 Шолаккорган сельское хозяйство 780 115 303 714 Джумашев Н.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615030100 Шолаккорган сельское хозяйство 470 501 403 675 Қарынбаева Ж. 5 10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 615030100 Шолаккорган сельское хозяйство 770 509 302 984 Есмаганбетова Ж. 16 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 615030100 Шолаккорган сельское хозяйство 770 512 301 219 Құрбанқұлов А. 22 122 19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 615030100 Шолаккорган сельское хозяйство 640 101 416 054 Озганбаева Н. 24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 615030100 Шолаккорган сельское хозяйство 720 520 302 310 Баймбетов Б. 13 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 615030100 Шолаккорган сельское хозяйство 660 616 300 491 Кемалов Б. 10 69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 615030100 Шолаккорган сельское хозяйство 711 210 302 336 Есенбеков Ж. 120 900 90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 615030100 Шолаккорган сельское хозяйство 500 314 300 587 Алтыбаев С. 16 200 35 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 615030100 Шолаккорган сельское хозяйство 810 821 301 873 Өсеев Е. 94 320 28 58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 615030100 Шолаккорган сельское хозяйство 660 716 401 599 Алексеева С. 800 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 615030100 Шолаккорган сельское хозяйство 661 014 302 100 Махалиев Р. 15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 615030100 Шолаккорган сельское хозяйство 551 222 300 925 Раманқұлов Қ. 12 70 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 615030100 Шолаккорган сельское хозяйство 710 824 301 849 Қасенұлы Қ. 112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615030100 Шолаккорган сельское хозяйство 820 302 300 578 Смашов Е. 5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 615030100 Шолаккорган сельское хозяйство 590 108 301 165 Қалманбаев Д. 2 21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 615030100 Шолаккорган сельское хозяйство 730 202 302 501 Үркінбаева А. 455 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 615030100 Шолаккорган сельское хозяйство 400 218 301 106 Омаров З.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 615030100 Шолаккорган сельское хозяйство 570 521 401 590 Мырзаханқызы Х. 29 100 17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 615030100 Шолаккорган сельское хозяйство 621 020 403 231 Нышанбаева П.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 615030100 Шолаккорган сельское хозяйство 470 620 401 953 Айтжанова Р. 16 50 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 615030100 Шолаккорган сельское хозяйство 690 401 302 404 Тоқбергенов З. 4 21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 615030100 Шолаккорган сельское хозяйство 750 712 302 419 Жусипов А. 15 152 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 615030100 Шолаккорган сельское хозяйство 530 101 409 108 Нұрбекова Қ. 20 253 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 615030100 Шолаккорган сельское хозяйство 860 506 302 085 Оспанов М 10 25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 615030100 Шолаккорган сельское хозяйство 540 625 401 649 Иманкулова К. 39 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 615030100 Шолаккорган сельское хозяйство 490 720 301 260 Шалмағамбетұлы М. 27 215 27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 615030100 Шолаккорган сельское хозяйство 441 214 400 427 Егембердиева А. 10 244 26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 615030100 Шолаккорган сельское хозяйство 870 322 402 519 Ашетова А. 105 35 69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 615030100 Шолаккорган сельское хозяйство 700 918 302 102 Дүйсенов Б. 38 204 38 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 615030100 Шолаккорган сельское хозяйство 740 101 309 733 Матенов Ж. 41 30 50 31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 615030100 Шолаккорган сельское хозяйство 610 821 302 106 Насирдинов Б. 57 36 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 615030100 Шолаккорган сельское хозяйство 860 831 302 499 Сейсенбеков К. 5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 615030100 Шолаккорган сельское хозяйство 700 921 300 291 Шадибеков Т. 59 547 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 615030100 Шолаккорган сельское хозяйство 370 320 301 413 Каратышканов Р.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 615030100 Шолаккорган сельское хозяйство 600 909 301 686 Төлбасиев Ф. 13 10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 615030100 Шолаккорган сельское хозяйство 511 110 301 421 Тілеубергенов А. 64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 615030100 Шолаккорган сельское хозяйство 660 513 301 083 Садыбеков Н. 20 37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 615030100 Шолаккорган сельское хозяйство 790 719 303 938 Улуксатов Б. 5 31 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 615030100 Шолаккорган сельское хозяйство 550 623 300 299 Турмаханов А. 51 204 27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 615030100 Шолаккорган сельское хозяйство 420 310 402 808 Шахарова А. 57 31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 615030100 Шолаккорган сельское хозяйство 610 821 302 106 Насиридинов Б. 5 220 36 34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 615030100 Шолаккорган сельское хозяйство 590 328 300 470 Талимов С. 227 7 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 615030100 Шолаккорган сельское хозяйство 850 615 301 395 Рахашов А. 15 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 615030100 Шолаккорган сельское хозяйство 541 222 300 884 Назаров М. 13 66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 615030100 Шолаккорган сельское хозяйство 630 928 301 391 Қараулов Ә. 7 22 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 615030100 Шолаккорган сельское хозяйство 530 128 301 331 Есенбетов Т. 26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 615030100 Шолаккорган сельское хозяйство 491 110 302 215 Беркинбаев Н. 36 156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 615030100 Шолаккорган сельское хозяйство 710 116 301 532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Матенов Қ. 420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 615030100 Шолаккорган сельское хозяйство 641 001 303 223 Ерназаров Е. 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 615030100 Шолаккорган сельское хозяйство 390 101 439 089 Барбанов М. 22 21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 615030100 Шолаккорган сельское хозяйство Әуелбекова К. 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2. Данные о количестве гуртов, отар, табунов, сформированных по видам и половозрастным группам сельскохозяйственных животных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№п/п Код поселка, села, сельского округа по классификатору административно-территориальных объектов Наименование поселка, села, сельского округа Количество гуртов, отар, табунов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Мелкого рогатого скота Лошадей Верблюдов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быков коров телок бычков овец и коз молодняка (ярок, козочек) молодняка, (баранчиков, козликов) жеребцов, кобыл молодняка верблюдов молодняка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2 3 4 5 6 7 8 9 10 11 12 13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Шолаккорган 1500 2500 1105 903 41671 2000 1000 7798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п/п Код поселка, села, сельского округа по классификатору административно-территориальных объектов Наименование поселка, села, сельского округа Численность поголовья, голов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Мелкого рогатого скота Лошадей Верблюдов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личного подворья сельскохозяйственных товаропроизводителей личного подворья сельскохозяйственных товаропроизводителей личного подворья сельскохозяйственных товаропроизводителей личного подворья сельскохозяйственных товаропроизводителей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2 3 4 5 6 7 8 9 10 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Шолаккорган 5008 41671 7798 1491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Всего: 5008 41671 7798 1491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Наименование:Акимат Сельского округа Шолаккорган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Адрес: Туркестанская облать, Сузакский район, село Шолаккорган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Телефон87786985323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sholakkorgan2013@mail.ru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Есенқабыл Болат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Схема(карта) расположения пастбищ на территории админстративно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Шолаккорганскому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 общая площадь округа-270 419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и внешние и внутренние границы пастбищ, в том числе сезонных, по Шолаккорганскому сельскому округу Созакского района карта с обозначением площадей и объектовпастбищной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инфраструктуры: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Абай е.м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II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Жеткіншек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Шолаққорған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Қарабұлақ е.м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Балдысу е.м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II-пастбища с выпасом скота в апреле-августе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пастбищной инфраструктуры (реки)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по Шолаккорганскому сельскому округу Созакского района к источникам воды (озерам, рекам, прудам, оросительным или оросительным каналам, трубчатым или шахтным колодцам), составленным в соответствии с нормами водопотребления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Абай е.м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Шолаққорған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Қарабұлақ е.м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Балдысу е.м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Шолаккорганскому сельскому округу Созакского района, и перевода его на пастбища, предоставляемые, и схема размещения поголовья сельскохозяйственных животных физических и (или) юридических лиц, не обеспеченных пастбищами, расположенными вблизи сельского округа, на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Абай е.м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Шолаққорған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Қарабұлақ е.м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Балдысу е.м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вблизи населенного пункта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лицам, не имеющим пастбищ выданных для выпаса скота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Шолаккорганскому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I Абай е.м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II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I Шолаққорған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Қарабұлақ е.м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I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Балдысу е.м II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I-земли населенных пунктов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II-пастбища с выпасом скота в апреле-августе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выпаса и выгона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Схемы пастбищных оборотов схема геоботанического обследования в ней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4к Типовому планупо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управлениюпастбищами и ихиспользованию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Жартытобе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Жартытобе.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Жартытобе,Акколтык,Бабата.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- 3889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- 374 715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343 215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-5276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-168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багорная - 485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наслаждения-39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-39860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земля - 1005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- 9974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п/п Код поселка, села, сельского округа по классификатору административно-территориальных объектов Наименование поселка, села, сельского округа Тип владельца Бизнес-идентификационный номер/индивидуальный идентификационный номер владельца Фамилия, имя, отчество (при наличии) физических лиц или наименование юридических лиц Численность поголовья, голов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Мелкого рогатого скота Лошадей Верблюдов Крупного рогатого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615633100 Жартытобе сельское хозяйство |040364065984| ЖАНДАРБЕКОВА ҚҰРМАНКҮЛ 2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615633100 Жартытобе сельское хозяйство |040360013266 НАЙМАНБАЕВ ТАЛАС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615633100 Жартытобе сельское хозяйство |040264024478| АККУЛИЕВ САРСЕНБАЙ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615633100 Жартытобе сельское хозяйство |040364042434| БАЙДҮЙСЕНОВ ТАЛҒАТ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615633100 Жартытобе сельское хозяйство |040360012466| МАЙУСОВ ҚҰРМАНБЕК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615633100 Жартытобе сельское хозяйство |040364073310| ЫСМАИЛОВА ГҮЛМИРА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615633100 Жартытобе сельское хозяйство |040364063195| БЕРДІМҰРАТОВ ТӨРЕХАН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615633100 Жартытобе сельское хозяйство |060464029826| ДҮЙСЕНБАЕВА ҰЛСЫН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615633100 Жартытобе сельское хозяйство |050260015528| СЕРІКБАЕВ ҚҰРМАНҒАЗЫ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615633100 Жартытобе сельское хозяйство |040260009819| ТОҚБАЕВА БЕЙСЕНКҮЛ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615633100 Жартытобе сельское хозяйство |060264034568| ЖЫҢҒЫЛБАЕВ АЙБОЛ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615633300 Жартытобе сельское хозяйство |180464027201| БЕКМҰРАТОВ САКЕН 11 0 0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615633100 Жартытобе сельское хозяйство |050360013842000 ОРАЗБЕКОВ АМАНЖОЛ 0 0 0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615633100 Жартытобе сельское хозяйство |041264027960| АБУОВА АМАНКҮЛ 0 0 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615633100 Жартытобе сельское хозяйство |040364037827000 ЕДЕНБАЕВ НҰРТАЙ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615633100 Жартытобе сельское хозяйство |101064001408| НЫСАНБАЕВА БАЗАРКҮЛ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615633100 Жартытобе сельское хозяйство |060364028329000 АБУ ЕРҒАЛИ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615633100 Жартытобе сельское хозяйство |420105401518| ЖАУЛЫБАЕВА ТЫНЫШТЫҚ 0 470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615633100 Жартытобе сельское хозяйство |140164024772| КЕЛДЕБЕКОВ БІРЖАН 5 0 0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 615633200 Жартытобе сельское хозяйство |060660009084| ДӘРІБАЙҚЫЗЫ ҚАРЛЫҒАШ 23 225 135 35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615633200 Жартытобе сельское хозяйство |040264024527| СУЛЕЙМЕНОВА Маржан 14 70 47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615633200 Жартытобе сельское хозяйство |070464028483| УРКІНБАЕВА ҰЛТУАР 20 435 0 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615633200 Жартытобе сельское хозяйство |040264030313| ШАЙХЫСТАМОВ АБАЙ 0 0 165 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615633200 Жартытобе сельское хозяйство |050264028402| БАЙНЕЕВ ҚАЙРАТ 60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615633200 Жартытобе сельское хозяйство |050464026740| БАЙМЫШЕВА ҚАДИША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 615633200 Жартытобе сельское хозяйство |040264024567| САХАНОВА ЖАДАН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 615633200 Жартытобе сельское хозяйство |050260015032| МАҚҰЛБЕКОВ ТӨЛЕБЕК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615633200 Жартытобе сельское хозяйство |040360002042| ЕРМАНОВ ҚУАНЫШ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 615633200 Жартытобе сельское хозяйство |040264023717| КҮМІСБАЕВ НҰРЛАН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 615633200 Жартытобе сельское хозяйство |040264024656| ШОЙТАНОВ ПЕРНЕБАЙ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 615633100 Жартытобе сельское хозяйство |040360013672| ОМАРОВА КЕНЖЕКҮЛ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 615633200 Жартытобе сельское хозяйство |040264027422| ИМАНБАЙҰЛЫ ЖАЙЛАУБАЙ 8 110 0 18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 615633200 Жартытобе сельское хозяйство |050260015082| ТӨЛЕБЕКҚЫЗЫ ҚАНШАЙ 0 0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 615633200 Жартытобе сельское хозяйство |050264032094| ӨМІРОВ ЕРЖАН 78 440 0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 615633200 Жартытобе сельское хозяйство |040364034776| ОРАЗБЕКОВ МЕЙРАМБЕК 14 0 139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615633200 Жартытобе сельское хозяйство |040360010569| ЖҮНІСБЕКОВ ҚАНАТ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 615633200 Жартытобе сельское хозяйство |050464027749| ҚАЙЫРЖАНОВА МАРУА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 615633200 Жартытобе сельское хозяйство |040164020719| АЙДАРБЕКОВ ЖАРАСБАЙ 0 230 0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 615633300 Жартытобе сельское хозяйство |040364034121| МАНАШОВ БІЛІСБЕК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 615633300 Жартытобе сельское хозяйство |040360006065| МОЛДАБЕРГЕНОВА БИБІРАБА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 615633300 Жартытобе сельское хозяйство |040264024666| ШЫНАЛИЕВ ОРАЗБЕК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 615633300 Жартытобе сельское хозяйство |040264027442| ЖАРМАХАНҰЛЫ ТӨРЕХАН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 615633300 Жартытобе сельское хозяйство |040264027452| ЕГЕМБЕРДИЕВ ҚАЙРАТ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 615633300 Жартытобе сельское хозяйство |571221300498| БӘЖІК ӘНУАР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 615633300 Жартытобе сельское хозяйство |040260001893| АЙКЕНОВ ЖЕТКЕРГЕН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 615633300 Жартытобе сельское хозяйство |040260008226| ШАБДАНОВ СҰЛТАН 0 500 0 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 615633300 Жартытобе сельское хозяйство |040264024725| БАЙМУРЗАЕВ ОРЫНБАЙ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 615633300 Жартытобе сельское хозяйство |040364066269| ЕЛЕУОВ ӘСЕТ 9 70 0 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615633300 Жартытобе сельское хозяйство |170464022356| ЕЛШІБЕКОВ ЕСКЕРМЕС 0 360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 615633300 Жартытобе сельское хозяйство |040360004069| АСАДУЛЛАЕВ ЖАНДОС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 615633100 Жартытобе сельское хозяйство |190864006848| CҮЛЕЙМЕНОВ ЕРЖАН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 615633300 Жартытобе сельское хозяйство |040264024329| ӨТЕБАЕВА ҰЛБОЛСЫН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 615633300 Жартытобе сельское хозяйство |040364044921| БАХАТАЙҰЛЫ КӨПЖАСАР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 615633300 Жартытобе сельское хозяйство |040364034756| ЖҰМАТАЙҰЛЫ ДӘУІР 0 105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 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 615633300 Жартытобе сельское хозяйство |040364034141| ШӘЛІМБЕТОВ НҰРБОЛ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 615633300 Жартытобе сельское хозяйство |040364042172| ТАШМҰРАТОВ АБДЕШ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 615633300 Жартытобе сельское хозяйство |040364029764| ҚАРАЖАНОВ ДАУІР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 615633300 Жартытобе сельское хозяйство |040264023727| ҚҰНАНБЕКОВ ДӘУЛЕТ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 615633300 Жартытобе сельское хозяйство |040364054740| МЫРЗАҚҰЛОВ ДӘУРЕНБЕК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 615633300 Жартытобе сельское хозяйство |040264024239| ТӘЖІБЕКОВ ТОҚТАР 88 538 256 36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 615633300 Жартытобе сельское хозяйство |040364041283| АБАШОВ ҚУАТ 0 330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 615633200 Жартытобе сельское хозяйство |050260017188| ДӘРМЕНҰЛЫ БАҚТИЯР 0 0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 615633300 Жартытобе сельское хозяйство |040360016191| ОМАРОВА АЙЗАДА 0 0 0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 615633300 Жартытобе сельское хозяйство |040664027675| ҮСЕНОВ ЕРКІН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 615633300 Жартытобе сельское хозяйство |040664030219| БІЛІСБАЕВА МИРА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 615633200 Жартытобе сельское хозяйство |050164026869| ЖАҒЫППАРОВА КҮМІСАЙ 30 280 165 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 615633300 Жартытобе сельское хозяйство |040364043755| ЖУСИПОВ БЕКБОЛАТ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 615633300 Жартытобе сельское хозяйство |060364028428| БӨЛТЕКБАЕВ РАХМАТУЛЛА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 615633300 Жартытобе сельское хозяйство |040664022911| АППАЗҰЛЫ ҚУАНТАЙ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 615633300 Жартытобе сельское хозяйство |060264032741| ПАРМАНҚҰЛОВ БАЙҒАЛИ 0 0 0 33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 615633300 Жартытобе сельское хозяйство |060360015236| ЖҰМАТАЙ ӘЛІМ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 615633300 Жартытобе сельское хозяйство |080264021788| ТУРМАХАНОВ ЖАНӘДІЛ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 615633100 Жартытобе сельское хозяйство |040364063809| ЛАБАЗАНОВА РАШАТ 0 425 0 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 615633300 Жартытобе сельское хозяйство |220364001788| КӨКЕНОВ НҰРЛЫБЕК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 615633300 Жартытобе сельское хозяйство |040364054730| ЕГЕНОВ ӨРКЕН 0 477 40 15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 615633100 Жартытобе сельское хозяйство |040260002108| МЫРЗАБЕКОВ ЕРҒАЛИ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 615633300 Жартытобе сельское хозяйство |210264016512| ЖАНДАРБЕКОВ ДАРХАН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 615633100 Жартытобе сельское хозяйство |120564020453| КЕНІШБЕКОВ МҰХТАР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 615633300 Жартытобе сельское хозяйство |601010402461| БЕЙСЕНОВА ГҮЛДАНА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 615633300 Жартытобе сельское хозяйство |060964023766| ҚАСЫМОВ ҚУАНЫШ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 615633300 Жартытобе сельское хозяйство |150664009085| ҚОЖАБЕРГЕНОВ ЛЕСБЕК 31 552 0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 615633100 Жартытобе сельское хозяйство |160964007488| БАБАҚҰЛОВ СЕЙДАХМЕТ ӘБДІРАШҰЛЫ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 615633100 Жартытобе сельское хозяйство |040360002399| ОЗҒАНБАЕВА НУРЖАМАЛ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 615633300 Жартытобе сельское хозяйство |181264001281000 КӘРІМОВА ҚАРАКӨЗ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 615633300 Жартытобе сельское хозяйство |190864005196| БАЖИКОВА РЫМКҮЛ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 615633200 Жартытобе сельское хозяйство |060164029954000 НҰРТАЕВА ТІЛЕУ МЫРЗАБАЙҚЫЗЫ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 615633200 Жартытобе сельское хозяйство |200264007016| ҚОДАСОВ МҰРАТ 12 427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 615633200 Жартытобе сельское хозяйство |160964029736| ҮДЕРБАЙҰЛЫ ПЕРНЕБАЙ 0 0 0 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 615633300 Жартытобе сельское хозяйство |200664001399| МАҚҰЛБЕКОВ ЕРЖАН 0 0 0 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итого: 88 405 6044 992 555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2. Данные о количестве гуртов, отар, табунов, сформированных по видам и половозрастным группам сельскохозяйственных животных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№п/п Код поселка, села, сельского округа по классификатору административно-территориальных объектов Наименование поселка, села, сельского округа Количество гуртов, отар, табунов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Мелкого рогатого скота Лошадей Верблюдов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быков коров телок бычков быков коров телок бычков быков коров телок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2 3 4 5 6 7 8 9 10 11 12 13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615633100 Жартытобе 550 422 128 3148 184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615633200 Акколтык 411 285 126 2001 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615633300 Бабата 634 461 173 5142 502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Итого: 1595 1168 427 10291 700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п/п Код поселка, села, сельского округа по классификатору административно-территориальных объектов Наименование поселка, села, сельского округа Численность поголовья, голов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Мелкого рогатого скота Лошадей Верблюдов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личного подворья сельскохозяйственных товаропроизводителей личного подворья сельскохозяйственных товаропроизводителей личного подворья сельскохозяйственных товаропроизводителей личного подворья сельскохозяйственных товаропроизводителей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2 3 4 5 6 7 8 9 10 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615633100 Жартытобе 1595 438 10291 9728 1009 555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Итого: 1595 438 10291 9728 1009 555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акимат: Сельского округа Жартытобе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Адрес: Туркестанская область, Сузакский район, село Шолаккорган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Телефон:87254623303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Jartytobe 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Жусіпов Данияр Елшібекұлы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Схема(карта) расположения пастбищ на территории админстративно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Жартытобе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по Жартытобинскому сельскому округу Созакского района и внешних и внутренних границ пастбищ, в том числе сезонных пастбищ карта с обозначением площадей и объектов пастбищной инфраструктуры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II-пастбища с выпасом скота в апреле-августе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пастбищной инфраструктуры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по Жартытобинскому сельскому округу Созакского района к источникам воды (озерам, рекам, прудам, оросительным или оросительным каналам, трубчатым или шахтным колодцам), составленным в соответствии с нормами водопотребления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Жартытобинскому сельскому округу Созакского района, и перевода его на передаваемые пастбища и схема размещения поголовья сельскохозяйственных животных физических и (или) юридических лиц, не обеспеченных пастбищами, расположенными вблизи сельского округа, на удаленных пастбищах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вблизи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лицам, не имеющим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выданных для выпаса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4к Типовому плану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Поселок Таукент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поселок Таукент.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- 7537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поселок - 164 147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2324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наслаждения - 2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- 2299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 населенного пункта - 9974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Рысқұлов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00564027192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040360012743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Есенбекев 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040364066407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Бостанов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051164023341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Жұмақов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520203401752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Егенова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200464005720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Айбатыров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160464017189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Тагиева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111064003367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Асанбаева Ү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040364042132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Есбергенов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620315401353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Мұхымбекова 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Таукент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поселок Таукент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поселок Таукент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Телефон:8725460108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taukent_akimat@mail.ru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Даулетбаев Елдос Орынбасарұлы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4к Типовому плану по управлениюпастбищами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Сызган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сельский округ Козмолдак.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Населеные пункты - Козмолдак, Сызган, Басбулак, Кайнар.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- 4142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Общая площадь – 313871 гектар.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сельскохозяйственные земли – 263535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пашни - 472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орошаемые - 417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многолетние наслаждения – 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сенекосные земля - 1053 гектар;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земля населенного пункта - 261678гектар.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040360013236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Қалмұрзаев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040364038213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040364048885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040364045167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Бегаділұлы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040360013642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Шоңбаев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040501300593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Сатишов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040409303207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Ө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040360012208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040764021719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Керімтаев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Салманов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Саспақова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050364028012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Мырзахметұлы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Бажавова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Тілікбай 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Нұрымов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040364068861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Дүйсебеков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101064008584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Мұхатаева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040364037939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Қанаев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140264026247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Салманов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Кайнар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Сызган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Сызган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Телефон:87254639245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Syzgan39245@mail.ru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Жаппаркулов Базар Рахманбердиевич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по Сызганскому сельскому округу Созакского района и внешних и внутренних границ пастбищ, в том числе сезонных пастбищ карта с обозначением площадей и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по Сызганскому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наружных и внутренних границ пастбищ, в том числе сезонных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карта, устанавливающая площади и объекты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III-выпас скота в августе-сентябре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пастбищной инфраструктуры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Сызганскому сельскому округу Созакского района водопользование или орошение водными источниками (озерами,реками, прудами, созданными в соответствии с нормами водопотребления пастбищепользователей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каналам, трубчатым или шахтным колодцам)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вблизи населенного пункта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лицам, не имеющим пастбищ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выданных для выпаса скота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Сызганскому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выпаса и выгона сельскохозяйственных животных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пастбищного оборота схема геоботанических исследований в ней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4 к Типовому плану по управлению пастбищами и их использованию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Сельский округ Каракур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- сельского округа Каракур.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– 3223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Населеные пункты: Каракур, Шага, Ран.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– 453861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земли сельскохозяйственного назначения - 369 969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-480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поля - 339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образовательная сфера - 141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- 2326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– 367 155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060264032353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181164010302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060264033173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140364018785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Қызыхан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200664002703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Байғонов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160364005291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Байғонов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210164021604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Бисенбиев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180564013035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Жабағыұлы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200964028517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Жақулаев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040364042945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040760005943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Мақұлбеков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060464027681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Момбеков 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201164019425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210864016960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210864023389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130364021258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Садырханова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060364029041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Тұрғанбаев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040360013206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Тұрғанбекұлы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040360013216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Тұрғанбекұлы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230564003086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Шәйменов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200964003277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201164004190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Керімханұлы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Айтмаханбет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170840031448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"Арқарбұлақ"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ө/к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941140001772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Садырханова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641117301991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Бихожаев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Жақаев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Аяпова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760115301695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Шәйменов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510610300964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470223300900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Мусалимов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Көпбергенов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740122302013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Лайықұлы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430110401686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Байғонова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Мыңжан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410222400683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Құлпейісұлы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Асылбекова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Наханов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Оганджанян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Жүмекеов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Сарыбаева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Орынтаев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881130301832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850425301104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Умирбеков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780322302810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Шортанбаев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480405300743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Дастанұлы 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Калмаханбетов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940425302002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Құлмахан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Балбаева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850815301977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Танабаев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790629402898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Бимендиева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591023301929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910125301414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Каракур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Каракур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Телефон:87020892017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karaqur.akim@mail.ru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Бимендиев Ғалым Абдрашулы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Каракурскому сельскому округу Созакского района,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 схема (карта)расположения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пастбищ, в том числе сезонных пастбищ, с установленными внешними и внутренними границами и площадями пастбищ, объектами пастбищной инфраструктуры и благоприятными схемами пастбищных оборотов по Каракурскому сельскому округу Созакского район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пастбищной инфраструктуры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Каракурскому сельскому округу Созакского района орошение или орошение водными источниками (озерами, реками, прудами), созданными в соответствии с нормами водопотребления пастбищепользователей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каналам, трубчатым или шахтным колодцам)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Каракурскому сельскому округу Созакского района, и перевода его на передаваемые пастбища и схема размещения поголовья сельскохозяйственных животных физических и (или) юридических лиц, не обеспеченных пастбищами, расположенными вблизи сельского округа, на удаленных пастбищах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Каракурскому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вблизи населенного пункта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лицам, не имеющим пастбищ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выданных для выпаса скота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выпаса и выгона сельскохозяйственных животных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5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5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к Типовому плану по управлению пастбищами и их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Каратау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сельский округ Каратау.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Населеные пункты - Каратау, Аксумбе, Саржаз.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– 2145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- 614399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сельскохозяйственные земли – 575483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пашни – 192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орошаемые-189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сад-36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пастбищ- 586216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сенекосы – 1100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040364052992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170464032412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Жаманкеев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220264000072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Жораев 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050664025254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Қабылов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180764009212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050260014708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070164025894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Әбдімәліков Ә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060264034677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Асқарбаев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050264030258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Аширбеков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040364041233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Аяпова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050264033429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Ө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151264005358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040364036277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Естанұлы 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040364048280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Жұмеков 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040364038045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Мырзакеримов 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211264021155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060464028957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040364035546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Тұрлыбеков 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050160014348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040364066308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Қалдыбаев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040364073043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Қанайқызы 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640617302003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Қуанышбаев 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040360010451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Құлтай 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040360013533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210864005698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Жәнібек 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180164018775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040364073443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Төлепбергенов Ә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581310276094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Қалжеков 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191064027011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Садуақасов 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210564002830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Абдирова 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220864038824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Тәжібеков 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210964022275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Көпбергенов 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690205302220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810127301226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Жанұзақ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210864023389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060264032353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111064003367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Асанбекова Ү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150964005698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 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201164004190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810407301446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Жанболатұлы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Каратау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471231400091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Оңлыбаева 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680427302286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Көпбергенов 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981206300411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130764011483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Сейтқазы 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Каратау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Каратау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Телефон:87254638553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Karatau-akimat@mail.ru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Ермахан Оразхан Нысанбекұлы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Каратаускому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Каратаускому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и внешние и внутренние границы пастбищ, в том числе сезонных, по Каратаускому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площадей и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около деревни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людей без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отданы под выпас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отдалҰнное пастбище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по Каратаускому сельскому округу Созакского района к источникам воды (озерам, рекам, прудам, оросительным или оросительным каналам, трубчатым или шахтным колодцам), составленным в соответствии с нормами водопотребления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выпаса и выгона сельскохозяйственных животных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пастбищной инфраструктуры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Каратаускому сельскому округу Созакского района, и перевода его на пастбища, предоставляемые физическими и (или) юридическими лицами, не обеспеченными пастбищами, расположенными вблизи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животных на удаленных пастбищах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около деревни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людей без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отданы под выпас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отдалҰнное пастбище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Каратаускому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выпаса и выгона сельскохозяйственных животных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к Типовому плану по управлению пастбищами и их использованию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Тасты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сельский округ Тасты.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-1715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Населенные пункты - Тасты, Кылти.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- 333497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сельскохозяйственные земли – 384504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пашни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орошаемые земли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многолетние древесные растения - 36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сенекосые земли – 1100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пастбищная земля - 384496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земля населенного пункта - 12348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040364057983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ДастановЖексенбі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100464012188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ЖарасбаевСұлтанәлі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031064017151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ЖүнісовЕрлан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040364041957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МаметхановТоқтар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141264024709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МамилаевАбдіқаппар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Мөкенов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140764000678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НаурызбайұлыБейсенбай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080564008454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Досмаханбетова Элмира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ЫсқақМади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250564005801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ӘбілғазыұлыҚырғызбай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100464012188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Дәріпбай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19-297-059-316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700916302578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ЖарасбаевӘл-Фараби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220864036184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ҚожахметовҚалдыбек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220864036223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Қазақбаев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581112300526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Нұртай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210564035718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Қазақбаев Мүсілім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680106300591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781212303050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Бағдат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020710501758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Бағдаулет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700109300485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Қошқарбаев Батырбек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640712301686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Қошқарбаев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670601301112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Дастанов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861219301961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Нұрбақыт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880501304028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Нұралы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580801303682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Илясов Оңғарбай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850709302601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Мамықов Нариман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871217302198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Әбілғазиев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610907302596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Төлеуғали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850120301225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Әбенұлы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560928301722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Бименов Бөрібай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720102304067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Ұлықбек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Тасты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Қылти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Тасты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Тасты,ул Амангелди №14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Телефон:23-9-58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tastyakim@mail.ru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ТлеулиновМанасБейсенбаевич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Тастинскому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1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составляет 333497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сельскохозяйственная земля-384504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пашня - 8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орошаемая пашня - 8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угодья-384496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по Тастинскому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внешних и внутренних границ пастбищ, в том числе сезонных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площадей и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пастбищной инфраструктуры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норму водопотребления пастбищепользователей по Тастинскому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соответствующие источники воды (озера ,реки, пруды, орошение или орошение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каналам, трубчатым или шахтным колодцам)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для размещения поголовья сельскохозяйственных животных физических и (или) юридических лиц, не имеющих пастбищ по Тастинскому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и его передачи и схема размещения на отдаленных пастбищах поголовья сельскохозяйственных животных физических и (или) юридических лиц, не обеспеченных пастбищами, расположенными вблизи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вблизи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лицам, не имеющим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выданных для выпаса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Тастинскому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Выпаса и выгона сельскохозяйственных животных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к Типовому плану по управлению пастбищами и их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8. Сельский округ Шу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сельский округ Шу.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– 648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- 419473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сельскохозяйственные земли - 369896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пашни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орошаемые земли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пастбищная земля - 369891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земля населенного пункта - 14441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600213301309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Таңқыбаев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500301303500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Жандәулетов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480525301338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620524301728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Салқынбаев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680117302578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581320205798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Таңсықбаев Б (қайтыс болған)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Әйтімішата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891010302770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Әйтімішата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891010302770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850616300967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Кубетаев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630424401358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Ыдырысова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681122402603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Алтаева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ОралбекБақыт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590729300575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Арсен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881026302396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600121302258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Карсакбаев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660620301957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Алібаев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760730302677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Жанбай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ИП ASU 2020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700218401704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Таңсықбаева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681207302440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680619301410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Кенешбаев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500301303500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Жандәулетов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630510300896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500301303500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Жандәулетов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Наурызбай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750509301764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Керімбеков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480525301338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ш/қ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721128302540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АлдашевН(қайтыс болған)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480525301338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Нурхан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760126300499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680117302578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680117302578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Мухашев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Шу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Шу, ул Абая №1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shu.akimat@mail.ru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Досымбеков Данияр Макулбекович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Шускому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1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1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составляет 419473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сельскохозяйственная земля-369896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пашня-5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орошаемая пашня - 5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угодья-369891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и внешние и внутренние границы пастбищ, в том числе сезонных, по Шускому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площадей и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пастбищной инфраструктуры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норму водопотребления пастбищепользователей по Шускому сельскому округу Созакского района соответствующие источники воды (озера ,реки, пруды, орошение или орошение схема доступа к каналам, трубчатым или шахтным колодцам)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Шускому сельскому округу Созакского района, и перевода его на передаваемые пастбища и схема размещения поголовья сельскохозяйственных животных физических и (или) юридических лиц, не обеспеченных пастбищами, расположенными вблизи сельского округа, на удаленных пастбищах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вблизи населенного пункта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лицам, не имеющим пастбищ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выданных для выпаса скота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75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к Типовому плану по управлению пастбищами и их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Сельский округ Кумкент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сельский округ Кумкент.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– 3640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Населенные пункты – Кумкент, Кызылкол.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- 302843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сельского хозяйства - 212848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пашни - 4559,49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орошаемые земли - 623,72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многолетние древесные растения - 33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сенокосные земли - 2326,40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пастбищная земля - 211711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Ө/к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180764003907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160564010909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Атабеков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160864006218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050664025254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200964023707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Бакишова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150264023125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Идирисбаев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130464002909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Кошеров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191164008990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Молжігітов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210864000439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Рсалдиев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060364028071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Сейілбеков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190764006252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Топшақова Ү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190964021101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200964015419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Шункебаев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040364043745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140564001827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Досбаев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161264006675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сектор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2615643100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Кумкентскому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и внешние и внутренние границы пастбищ, в том числе сезонных, по Кумкентскому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площадей и объектов пастбищной инфраструктуры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пастбищной инфраструктуры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Водопотребления (озера, реки, пруды, оросительные или оросительные сооружения), созданные в соответствии с нормами водопотребления пастбищепользователей по Кумкентскому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каналам, трубчатым или шахтным колодцам)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Кумкентскому сельскому округу Созакского района, и перевода его на передаваемые пастбища и схема размещения поголовья сельскохозяйственных животных физических и (или) юридических лиц, не обеспеченных пастбищами, расположенными вблизи сельского округа, на удаленных пастбищах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вблизи населенного пункта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лицам, не имеющим пастбищ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выданных для выпаса скота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Кумкентскому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выпаса и выгона сельскохозяйственных животных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4 к Типовому плану по управлению пастбищами и их использованию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Сельский округ Жуантобе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Сельский округ Жуантобе.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- 2046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Населенные пункты - Жуантобе,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- 514818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земли сельхоз назначения - 383632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орошаемое земли - 43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пастбищная земля - 380137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земля лесьного фонда - 188213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земельного запаса - 274222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населенного пункта - 380137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741013300895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"Асия" ш/қ Өксікбай Нұрқанат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580613401165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"Жуантөбе" ш/қ Арынова Зиба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780701303581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"Нұрмат" ш/қ Қасымов Қайрат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620118301455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"Нұрасыл" ш/қ Әлдекеев Нұрғали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701216300390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"Шадияр" ш/қ Сейдрахым Мадияр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580405301584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"Шахназар" ш/қ Тұрғанбаев Әбдімомын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960411301735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"Көксубай" ш/қ Коксубаев Бакыткелди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750226301270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"Әбіл-Мәнсұр" ш/қ Төленов Қайрат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750220302226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"Батыр" ш/қ Сарбасов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610417301875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"Жабай" ш/қ Сәрсен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650930301940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"Бектемір" ш/қ Капабайкызы Бапыш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920720301183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"Ынтымақ" ш/қ Қаратаев Даулет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670131400463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"Нұреке" ш/қ Сайрамбаева Мейрамкул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700101309673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"Байділда" ш/қ Байдуллаев Рахат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551219301095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"Әжібай" ш/қ Жақсыбаев Дүйсенбай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750529300507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"Арыстанбай" ш/қ Болтаев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540102304732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"Айша" ш/қ Сыздықова Маржан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380410300690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"Әбдіразақ" ш/қ Сығалаев Әбдіразақ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790713301493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"Әжібек" ш/қ Әжібек Ғабит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680225300846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"Бауыржан" ш/қ Қасымов Сәкен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640612300753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"Қияқ" ш/қ Қияқұлы Өмірғали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770308300787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"Ербол" ш/қ Әбілдаев Бағдат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930925300855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"Әбіласан 2Н" ш/қ Бейсенбиев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870801301479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"Жайлау"ш/а Жайлаубаев Мади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401218300339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"Өтенбай" ш/қ Шаймерденұлы Өтенбай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761017301010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"Санжар" ш/қ Сейтқазы Төлеген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660530400916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"Тілектес" ш/қ Зупарова Шамшат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840325300636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"Ер-Нұр." ш/қ Сарсенов Ардақ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830427301974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"Сәт" ш/қ Туленов Баглан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641213301438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"Қуан" ш/қ Шарипов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770511400797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Қыстаубаева Айгүл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300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Жуантобе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Жуантобе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Телефон:87053621632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Адрес электронной почты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Абраймов Дауыржан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(электронная цифровая подпись)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Жуантобинскому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и внешние и внутренние границы пастбищ, в том числе сезонных, по Жуантобинскому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площадей и объектов пастбищной инфраструктуры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пастбищной инфраструктуры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Водопользование или орошение источников (озер, рек, прудов, созданных в соответствии с нормами водопотребления пастбищепользователей по Жуантобинскому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каналам, трубчатым или шахтным колодцам)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инфраструктура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к Типовому плану по управлению пастбищами и их 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Поселок Кыземшек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– поселок Кыземшек.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Населенные пункты – Кыземшек, Тайконыр.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- 4847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– 22974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для сельхозяйственнных назначения - 22685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пашни – 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пастбищная земля - 22673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880801301738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ҚұрманқұловАлимбайКолдасбаекович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640719300282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Нүрмашов БақытбекЖенисович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820716302525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Ерман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600310302483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АхматбекСаткынбекович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530424300104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Жумали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921010300198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910320302254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Ашықов Асхат Есенбайұлы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600723300115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БалабаевОрманЖакипбекович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920319300725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Берденов Ерлан Байболович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760806300475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БоқановЕрдосТөлешұлы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630912302332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ДауылбаевӘлібек Шәріпбекұлы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760123302012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ӘбілдаевЕркебұланРысбекұлы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610120302442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Калмаханбетов Алимхан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640325302745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КульжановМеирбекШаканович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870818302013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Кыркынбаев Дауыржан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900511300829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Шадияр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810606300886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НартайұлыБақытжан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921024302458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Нурлыбаевбауыржанзейнович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490925301413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ТастанбекұлыОңдыбайТастанбекұлы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851121302539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ТулекеевЕржигит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Мужчина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651231300648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Сакен Мадетулы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Кыземшек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Наименование __Акимат поселок Кыземшек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поселок Кыземшек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Телефон87757188100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Адрес электронной почты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Жумабаев Ержан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4 к Типовому плану по управлению пастбищами и их использованию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Сельский округ Созак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Центр - Сельский округ Созак.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Количество населения -10670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Населенные пункты - Созак, Коктобе, Ыбырай, Какпансор.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- 588931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сельскохозяйственного назначения - 408121 гектар 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пашни - 1525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сенокосы - 425,13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 - 394785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земля населенного пункта - 29233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601214301901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Аметов Бегалы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УтенбаеваТашбибі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Байназарова Зулфия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ЕгеновИманберді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Мауленов Саттар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040360012218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Ешманқызы 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040364033094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РысбаевБибісара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040364035526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Хуршид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Таңатаров Ө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Әлібеков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040364038739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040360012614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Биімбетов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Дадебаев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040364042471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Жұмағұлбаев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Иманбердиев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Қуатов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040360004900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040364034260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Жаукебай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040364073455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Тагиев Э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040360012901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040364073767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Алпамышов Ғ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040364046998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Абдраманова 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КупбергеновСанабек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Әмірбаев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041064018756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050164026442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040364033252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Әмірбаев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Сейтмаханұлы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040364041947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Сатанова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Мұсаев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040360002375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Бисүгіров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051164023522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Сарыбаева.Р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050260006935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Сабденбаев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040364032333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Көштенов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040364047004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Алтешов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040364077294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601201302522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Қалмұратов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050264028798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100764001996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050264027771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Масаминов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200964010517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Мараймов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040364055540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040364042955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Имашұлы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040364033074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Ходжакулов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Бисүгір 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200864010880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Сұлтанмұратов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040364042579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Утенбаев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040360013622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Қорғанбеков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050260012315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Байғараев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161264025106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040364065657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Жұманазаров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ЕгеновӘкім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050264030791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Утенбаева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040360010463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Құдайбергенов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181064031305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Әлібеков.Е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200364001239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Бисүгіров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Байжанов.Ж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040364074011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Бекбатыров.Б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630101314041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Бабаев.Р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190964027735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Баймұратов.Т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180564003701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Джуматаев.С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Жұмадилов.Қ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Ижанов.Т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040364033084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Имамединов.А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040364036574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Имамов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Идирисов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040364070415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060764021960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Көпеев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190664029780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050260012305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190764006288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170764013843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181064029771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Мырзайдинов.Ш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040364038759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Сұлтанмұратов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180364016568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Ходжакулов 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191064025590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Сармантаев.Н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200764013900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Сыздықова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180864027770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Таңатов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Ходжакулов.Ү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180664031919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Шалбеков.М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180464023128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Шалбекова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650929302170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040364043001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Ақсақалов.А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210664025655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ҚияқбаевАлпысбай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040364039965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Шалбеков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220464017381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230564022591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Бейсен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Оразкүл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230564024220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Куатов ХадиржанЖаксыбекович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 хозяйство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200864000259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ӘуелбековДосымбек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 (еркектоқтылар ,текешіктер)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айғырлар, биелер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түйелер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615647100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__Акимат Сельского округа Созак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Адрес__Туркестанская облать, Сузакский район, село Созак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Телефон87029778979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электронной почты n.armat@mail.ru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или лицо, исполняющее его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Аяпов Батырхан Каныбекович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(электронная цифровая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 на основании правоустанавливающих документов по Созакскому сельскому округу Созакского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административно-территориальной единицы в разрезе собственников земельных участков и землепользователей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(карта)расположения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схемы пастбищных оборотов и внешние и внутренние границы пастбищ, в том числе сезонных, по Созакскому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площадей и объектов пастбищной инфраструктуры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II-пастбища с выпасом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III-пастбища с выпасом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пастбищной инфраструкту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норму водопотребления пастбищепользователей по Созакскому сельскому округу Созакского района соответствующие источники воды (озера ,реки, пруды, орошение или орошение схема доступа к каналам, трубчатым или шахтным колодцам)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не имеющих пастбищ по Созакскому сельскому округу Созакского района, и перевода его на пастбища, предоставляемые физическими и (или) юридическими лицами, не обеспеченными пастбищами, расположенными вблизи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животных на удаленных пастбищах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вблизи населенного пункта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лицам, не имеющим пастбищ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выданных для выпаса скота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отдаленные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выгонки сельскохозяйственных животных по Кумкентскому сельскому округу Созакского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 I-земли населенных пунктов II-пастбища с выпасом скота в апреле-августе III-пастбища с выпасом скота в августе-сентябре выпаса и выгона сельскохозяйственных животных знак сезонного маршрута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пастбищных оборотов схема геоботанического обследования в ней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