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31606" w14:textId="1e316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Созакского районного маслихата от 27 декабря 2024 года № 165 "О бюджете сельских округов и поселков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Туркестанской области от 28 марта 2025 года № 186.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Созакский районныймаслихат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от 27 декабря 2024 года №165 "О бюджете сельских округов и поселков на 2025-2027 годы"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сельского округа Жартытобе на 2025-2027 годы согласно приложениями1,2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170 743тысяч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–17 837тысяч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1 528тысяч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151 378тысяч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177 413тысяч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-6 670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6 670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6 670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Утвердить бюджет сельского округа Жуантобе на 2025-2027годы согласно приложениями 4,5 и 6соответственно,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98 735тысяч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–11 462тысяч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87 273тысяч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110 086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-11 351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11 351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11 351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Утвердить бюджет сельского округа Каракур на 2025-2027 годы согласно приложениями7,8 и 9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144 828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–17 458тысяч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740тысяч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126 630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151 236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-6 408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6 408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6 408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"7. Утвердить бюджет сельского округа Каратау на 2025-2027 годы согласно приложениями 10,11 и 12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100 927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–50 287тысяч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50 640тысяч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110 164тысяч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-9 237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–9 237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9 237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Утвердить бюджет сельского округа Кумкент на 2025-2027годы согласно приложениями 13,14 и 15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135 936тысяч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–14 899тысяч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121 037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209 580тысяч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-73 644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–73 644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используемыеостатки бюджетных средств – 73 644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"11. Утвердить бюджет сельского округа Созак на 2025-2027 годы согласно приложениями 16,17 и 18соответственно,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299 549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–59 995тысяч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3 720тысяч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235 834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315 397тысяч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-15 848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–15 848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15 848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"13. Утвердить бюджет сельского округа Сызган на 2025-2027 годы согласно приложениями 19,20 и 21соответственно,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128 870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–21 874тысяч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450тысяч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106 546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136 263тысяч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-7 393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–7 393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7 393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"15. Утвердить бюджет сельского округа Шолаккорганна 2025-2027 годы согласно приложениями 22,23 и 24соответственно,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541 687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–203 082тысяч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3 750тысяч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334 855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597 253тысяч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-55 566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–55 566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55 566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"17. Утвердить бюджет сельского округа Шу на 2025-2027 годы согласно приложениями 25,26 и 27соответственно,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71 142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2 073тысяч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69 069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76 076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-4 934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4 934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–4 934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4 934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"19. Утвердить бюджет поселка Кыземшек на 2025-2027 годы согласно приложениями 28,29 и 30соответственно,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122 372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–41 644тысяч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1 430тысяч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79 298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127 400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-5 028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–5 028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5 028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"21. Утвердить бюджет поселка Таукент на 2025-2027 годы согласно приложениями 31,32 и 33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157 664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–81 214тысяч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547тысяч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75 903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163 861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-6 197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–6 197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6 197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"23. Утвердить бюджет сельского округа Тасты на 2025-2027 годы согласно приложениями 34,35 и 36соответственно,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83 536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–11 850тысяч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71 686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94 201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-10 665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–10 665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10 665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Созакского районного маслахата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О.Жәмиев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Созакского районого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28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№186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№165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Жартытобе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за землепользование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№186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№165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Жуантобе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за землепользование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-11 351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№186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№165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Каракур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за землепользование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-6 408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№186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№165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Каратау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за землепользование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- 9237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№186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№165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Кумкент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за землепользование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209 580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90 289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90 289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90 289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119 291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119 291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119 291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-73 644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73 644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73 644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73 644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73 644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73 644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№186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№165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Созак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59 995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за землепользование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-15 848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№186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№165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Сызган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136 263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90 308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90 308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90 308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45 955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45 955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45 955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-7 393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№186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№165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Шолаккорган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541 687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за землепользование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334 855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334 855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597 253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314 579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314 579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314 579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314 579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Капитальныые расходы государственных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282 674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282 674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282 674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-55 566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№186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№165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Шу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-4 934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№186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№165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Кыземшек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за землепользование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Капительные расходы государственных органов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-5 028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№186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№165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Таукент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за землепользование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-6 197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№186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№165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Тасты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за землепользование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