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d67a" w14:textId="575d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5 июля 2023 года № 195 "О внесении изменения в постановление акимата Об утверждении методики оценки деятельности административных государственных служащих корпуса "Б" аппарата акима района, городов, поселков и сельских округов и исполнительных органов финансируемых из Сарыагашского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30 октября 2025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5 июля 2023 года № 195 "О внесении изменения в постановление акимата Об утверждении методики оценки деятельности административных государственных служащих корпуса "Б" аппарата акима района, городов, поселков и сельских округов и исполнительных органов финансируемых из Сарыагашского районного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районов, городов и сельских округов и исполнительных органов, финансируемых из Сарыагашского районного бюджета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