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866205" w14:textId="f86620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присвоении наименований безымянным улицам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Аксукентского сельского округа Сайрамского района Туркестанской области от 4 февраля 2025 года № 8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4) </w:t>
      </w:r>
      <w:r>
        <w:rPr>
          <w:rFonts w:ascii="Times New Roman"/>
          <w:b w:val="false"/>
          <w:i w:val="false"/>
          <w:color w:val="000000"/>
          <w:sz w:val="28"/>
        </w:rPr>
        <w:t>статьи 14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Казакстан "Об административно-территориальном устройстве Республики Казакстан", с учетом мнения населения соответствующей территории и на основании заключения Туркестанской областной ономастической комиссии от 27 декабря 2024 года, аким Аксукентского сельского округа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Присвоить безымянным улицам населенного пунктаАксу Аксукентского сельского округа следующие наименования: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безымянной улице–Асқартау;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безымянной улице –Атамұра;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безымянной улице –Өркен;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безымянной улице –Лашын;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безымянной улице –Байқоныс;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безымянной улице – Ақжайлау;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7)безымянной улице –Ақбидай;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8)безымянной улице – Ақсай;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9)безымянной улице –Ханқорған;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безымянной улице – Заңғар;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11)безымянной улице – Ынтымақ;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безымянной улице –Шаттық;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безымянной улице – Достық;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безымянной улице – Мерей;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15)безымянной улице – Ақсу;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16)безымянной улице – Тайқазан;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17)безымянной улице – Құлагер;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18)безымянной улице – Жерұйық;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19)безымянной улице – Тұран;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20)безымянной улице – Шапағат.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Присвоить безымянным улицам населенного пункта Байтерек Аксукентского сельского округа следующие наименования: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безымянной улице–Шаңырақ;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безымянной улице – Ақмешит;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безымянной улице – Баянды;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безымянной улице – Береке.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Аксукентского сельского округа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М.Нурлыбаев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