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480c70" w14:textId="2480c7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Сайрамскому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11 июля 2025 года № 30-218/VIII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Сайрамкий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Сайрамскому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Сайрамского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11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30-218/VІІІ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Сайрамском районе на 2025-2029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Келесском районе на 2025-2029 годы (далее – План) разработан в соответствии с подпунктом 1) статьи 8 Закона Республики Казахстан "О пастбищах".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 разработке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учитываются: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совместно с акимами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совместно с акимами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совместно с акимами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в соответствии с подпунктом 5-1) пункта 4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Водным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особо охраняемых природных территориях";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статьей 49-2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1.Распределение пастбищ по категориям земель Сайрамского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Акбулак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19768,55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3065,38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307,96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4081,64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20180,1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12452,87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10091,92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328,45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13347,21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5467,65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9806,25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9729,43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1089,76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2257,64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114 768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2.Распределение пастбищ населенного пункта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көпшілік пайданалатын,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маусымдық,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екпе жайылымдар,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 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Молдыбай Оразалиев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"САЙДО"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040340006918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19:295:001:460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"Бірлік 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19:295:017:519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"Игілік-XYII"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011040004511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19:295:017:754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Камшыбекова Лаззат Утемисовна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621021401126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19:295:017:905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"Баян"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991140014971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19:295:034:1083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Телебаев Бағлан Исманалиұлы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980106301671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19:295:068:497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61,80279809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"Янги-йул"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011040023667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19:295:076:1735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58,8755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Алтын Амангельдыевна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730403402372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19:295:171:047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Олжабеков Нурлыбек Рахманкулович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880520301334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19:295:171:066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Режабалиев Ихтиер Мамадалиевич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19:295:171:075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"Karamurt-Beton"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201240009996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19:295:171:102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Анарметов Хаятилла Файзуллаевич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650211300587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19:295:182:246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Байжигитов Нурканат Кулбаевич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820325300226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19:295:182:263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Буланбаева Мирзакуль Батирхановна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550210403066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"Қайнар 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"Қайнар 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"Қайнар 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"Қайнар 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000240006917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"Қайнар астық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ПРК "КАРА-КАЗИМ"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19:295:219:3693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"Диас-1" ТОО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040140006168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19:300:129:006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 Айгерім Жолайқызы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870902401206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19:300:132:009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Ашетов Низамиддин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570315303321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19:300:133:001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Нуржанқорған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Қурлық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 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Қутарыс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Молдыбай Оразалиев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необходимо 319 206 гектар пасбище.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гектар (кад №19295001460)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 гектар (кад №19295017519)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 гектар (кад №192501754)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гектар (кад №19295017905)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72,71 гектар (кад №192950341083)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гектар (кад №19295068497)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гектар (кад №192950761735)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гектар (кад №19295171047)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гектар (кад №19295171006)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гектар (кад №19295171075)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гектар (кад №19295171102)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гектар (кад №19295182246)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гектар (кад №19295182263)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гектар (кад №192952191492)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 гектар (кад №192952191536)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гектар (кад №192952191636)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гектар (кад №192952191719)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гектар (кад №192952191720)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 гектар (кад №192952191954)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гектар (кад №192952193693)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гектар (кад №19300129006)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 гектар (кад №19300132009)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50гектар (кад №19300133001)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 гектар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4"/>
        <w:gridCol w:w="474"/>
      </w:tblGrid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№ 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Сорнотравно-эфеморово-разнотравные (псоралея костянковая, каперсы колючие, мятлик луковичный, ячменьзаячий, осока толстостолбиковая, бурачок пустынный, пажитник дугообразный, крепкоплодник сирийский,зизифора тонкая, астрагал морщинистолопастной, верблюжья колючкакиргизская, журавельник остроносый)на сероземах обыкновенных южныхобычных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Эфемерово-псоралеевые (ячменьзаячий, мятлик луковичный, осокатолстостолбиковая, пажитник дугообразный, крепкоплодник сирийский,псоралея костянковая)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Эфемерово-сорнотравно-жантаковые (мятлик луковичный, осока толстостолбиковая, ячмень заячий, малькольмия щетинистая, псоралеякостянковая, каперцы колючие, двучленникпузырчатый) на серозмахобыкновенных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Эфемерово-жантаковые (мятликлуковичный, ячмень заячий, осокатолстостолбиковая, верблюжья колючка киргизская)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Эфемеровые (ячмень заячий, мятлик луковичный)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Жантаково-эфемерово-псоралеевыес разнотравьем (верблюжья колючкакиргизская, мятлик луковичный, осока толстостолбиковая, ячмень заячий, крепкоплодник сирийский, псоралея костянковая, журавельник остроносный, астрагал морщинистолопастной)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Псоралеево-эфемеровые (псоралеякостянковая, мятлик луковичный, осока толстостолбиковая, ячмень заячий)на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Долина ручья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ячмень заячий, мятлик луковичный, пажитник дугообразный, мак павлиний) на лугово-сероземных обыкновенных южных солончаковых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Тамарисково-ажрековые (гребенщик многоцветковый, прибрежницаползучая)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Поралеево-эфемерово-сорнотравные (псоралея костянковая, мятликлуковичный, осока толстостолбиковая, двуч ленник пузырчатый, капер цыколючие) на сероземах светлых южныхобычных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6*Бб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Сорнотравно-эфемерово-псоралеевые (двучленник пузырчатый, каперцыколючие, мятлик луковичный, осокапо верхним частям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о,з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Эфемерово-псоралеевые (мятликлуковичный, псоралея костянковая) на тех же почвах до 5%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Эфемерово-псоралеевые (ячменьзаячий, мятлик луковичный, осокатолстостолбиковая, пажитник дугооб-разный, псоралея костянковая)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Эфемерово-сорнотравные с разнотравьем (мятлик луковичный, осокатолстостолбиковая, пажитник дугообразный, псоралея костянковая, капер-цы колючие, двучленник пузырчатый,журавельник остроносый, зизифора тонкая) на сероземах обыкновенныхюжных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Эфемерово-сорнотравные с разнотравьем (мятлик луковичный, осока толстостолбиковая, пажитник дугообразный, псоралея костянковая, капер-цы колючие, двучленник пузырчатый, журавельник остроносый, зизифоратонкая) на сероземах суглинистых обыкновенных южных обычных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весной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участок сельский округ Акбулак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Эфемерово-псоралеевые с зизифорой (мятлик луковичный, ячмень заячий, костер острозубый, эгилопсцилиндрический, псоралея костянковая,зизифора тонкая)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Жантаково-эфемеровые (верблюжьяколючка киргизская, мятлик луковичный, костер острозубый, крепкоплодник сирийский)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Сорнотравно-разнотравно-эфемеровые (кузиния мелкоплодная, псоралея костянковая, верблюжья колючк акиргизская, зизифора тонкая, мятлик луковичный, осока толстостолбиковая, пажитник дугообразный)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Эфемерово-псоралеевые с зизифорой (мятлик луковичный, ячмень заячий, костер острозубый, эгилопсцилиндрический, псоралея костянковая, зизифора тонкая)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Жантаково-эфемеровые (верблюжьяколючка киргизская, мятлик луковичный, костер острозубый, крепкоплодник сирийский)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Сорнотравно-разнотравно-эфемеровые (кузиния мелкоплодная, псоралея костянковая, верблюжья колючкакиргизская, зизифора тонкая, мятликлуковичный, осока толстостолбиковая,пажитник дугообразный) на сероземахобыкновенных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Жантаково-эфемеровые (верблюжьяколючка киргизская, мятлик луковичный, осока толстостолбиковая) на техже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Долина реки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костерострозубый) на лугово-сероземных обыкновенных южных солончаковых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з,з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Тамарисково-эфемеровые (гребен-щик многоветвистый, мятлик луковичный, осока толстостолбиковая, костер острозубый)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ячменьзаячий)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ячменьзаячий)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ячменьзаячий) на сероземах обыкновенныхюжных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28.05.2019г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Предгорнаяравнина. Долина ручья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 острозубый) на лугового- сероземных обыкновенных, южных салончаковых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2.Климакоптеровые (климакоптеры шерстистая и супротивнолистная)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Тамарисково-эфемеровые (гребен-щик многоветвистый, мятлик луковичный, осока толстостолбиковая, костер острозубый)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28.05.2019г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217;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1.Сорнотравно-эфемерово-осенные-полынные (кузиния мелкоплодная, дескурайния София, ячмень заячий, мятлик луковичный, пажитник дугообразный, кельпиния линейная, полынь осенняя) на сероземах обыкнавенных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29.05.2019г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Предгорнаяравнина. Долина ручья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 острозубый) на лугового- сероземных обыкновенных, южных салончаковых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2.Климакоптеровые (климакоптеры шерстистая и супротивнолистная)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Тамарисково-эфемеровые (гребен-щик многоветвистый, мятлик луковичный, осока толстостолбиковая, костер острозубый)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Эфемерово-псоралеевые (ячмень заячий, мятлик луковичный, кельпиния линейная, крепкоплодник сирийский, бурачок пустынный, псоралея костянковая) на сероземах южных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2.Эфемеровые (мятник луковичный, ячмень заячий)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Понижения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Пр-4в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1.Эфемерово-сорнотравно-жантаковые (ячмен заячий, мятлик луковичный, крепкоплодник сирийский, кузиния казахов, дескурайния София, верблюжья калючка киргизская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Предгорная волнистая равнина.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(213), (214), (213)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1.Псоралеево-эфемеровые (псоралея костянковая, мятлик луковичный, осока толстостолбикоая, пажитник дугообразный, малькольмия щетинистая)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Выпасчастногоскотав-о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Эфемерово-псоралеевые (мятлик луковичный, осока толстостолбикоая, пажитник дугообразный, малькольмия щетинистая)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29.05.2019г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Предгорная волнистая равнина.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Жантаково-эфемеровые-сорнотравные (верблюжьяколючка киргизская, мятлик луковичный, капрецы колючие) на лугового- обыкновенных,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2..Эфемерово-разнотрано-сорнотравно (ячмен заячий, мятлик луковичный, мак павлиний, крепкоплодник сирийский, верблюжьяколючка киргизская, тысяче листник, благородный, кузиния мелкоплодная, дескурайния София)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Предгорнаяравнина. Долина ручья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 острозубый) на лугового- сероземных обыкновенных, южных салончаковых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2.Климакоптеровые (климакоптеры шерстистая и супротивнолистная)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Тамарисково-эфемеровые (гребен-щик многоветвистый, мятлик луковичный, осока толстостолбиковая, костер острозубый)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Предгорная волнистая равнина.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Пр-4в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1.Эфемерово-сорнотравно (ячмен заячий, мятлик луковичный, осока толстостолбиковая, пажитник дугообразный , кузиния мелкоплодная, дескурайния София) на сероземах обыкновенных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Выпасчастногоскотавесной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Предгорнаяравнина. Долина ручья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 острозубый) на лугового- сероземных обыкновенных, южных салончаковых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Выпасчастногоскотавесной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2.Тамарисково-эфемеровые (гребен-щик многоветвистый, мятлик луковичный, осока толстостолбиковая, костер острозубый)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;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1.Сорнотравно-эфемерово-осенные-полынные (кузиния мелкоплодная, псоралея костянковая, верблюья колючка киргизская, зизифора тонкая, мятлик луковичный, осока толстостолбиковая, пажитник дугообразный,) на сероземах обыкнавенных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Выпасчастногоскотавесной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Жантаково-эфемеровые (верблюжьяколючка киргизская, мятлик луковичный, осока толстостолбиковая)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Арыс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(2,4)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(6,19)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(21,33)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(34,56)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(58,59)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(61,69)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(71,114)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(140,142)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1.Разнотравно-эфемеровые с двучлеником (астрагал морщинистолопастной, журавленик остроносый, мятлик луковичной, осоко толстостолобиковая, пажитник дугообразный и пряморогий, мак павлиний, малькольмия волосистоплотдная, двучленик пуырчатый)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Выпасчастногоскотавесной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2.Эфемеровые (мятлик луковичный, осока толостолбиковая, мак павлиний) на тех же пожчвах до 5%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1.Адраспаново-эфемеровые (гармала обыкновенная, мятлик луковичный, осока толстостолбиковая) на сероземах светлых южных солнцеватых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1.Сорнотравно-разнотравно-эфемерово (шпинат туркестанский, астрагал морщинистолопастной, мятлик луковичный, малькольмия волосистоплодная) на сероземах обыкнавенных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1.Эфемерово-разнотравные с псорлеям (мятлик луковичный, осока толстолбиковая, малькольмия волосистоплодная, мак павлиний, астрагалморщинистолопастной, журавельник остроносый, псоролея костянковая)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5*Бб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(мятлик луковичный, осока толстостолбиковая, пажитник пряморогий, шпинат туркестанский)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1.Эфемерово-разнотравные (осока толстостолбиковая, мятлик луковичный, малькольмия волосистоплодная, мак павлиний, астрагалморщинистолопастной)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 с астрагалом (осока толстостолбиковая, мятлик луковичный, пажитник пряморогий,малькольмия волосистоплодная, астрагал морщинистолопастной)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Эфемеровые (мортук восточный, пажитник пряморогий) на сероземах светлых 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Эфемеровые-эбелековые (мортук восточный, рогач песчаный)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5*Бб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1.Эфемерово-разнотравьем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5*Бб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1.Эфемерово-разнотравные (осока толстостолбиковая, мятлик луковичный, малькольмия волосистоплодная, мак павлиний, астрагалморщинистолопастной)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Эфемеровые (мортук восточный, пажитник пряморогий) на сероземах светлых 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Эфемерово-разнотравные (осокатолстостолбиковая, мятлик луковичный, малькольмия волосистоплодная,мак павлиний, астрагал морщинистолопастной)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Полынно-эфемеровые (полынибеловатая и метельчатая, мятлик луко-вичный, осока толстостолбиковая, макпавлиний)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 (мятлик луковичный, осока толстостолбиковая, мак павлиний, малькольмия волосистоплодная)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Эфемерово-разнотравные (осокатолстостолбиковая, мятлик луковичный, малькольмия волосистоплодная,мак павлиний, астрагал морщинистолопастной)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Бургуново-эфемеровые (полынь метельчатая, мятлик луковичный гоглавник серповидный)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 со злаками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Эфемерово-разнотравные (осокатолстостолбиковая, мятлик луковичный, малькольмия волосистоплодная,мак павлиний, астрагал морщинисто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лопастной)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зкрепленные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Бургуново-эфемеровые (полынь метельчатая, мятлик луковичный гоглавник серповидный)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2.Астрагалово-эфемеровые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3.Эфемеровые сорнотравные по бургам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Эфемеровыеспростертая по подножиям 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Жантаково-эфемеровые (верблюжьяколючка киргизская, мятлик луковичный, осока толстостолбиковая, костер острозубый) на лугового- сероземных обыкновенных, южных салончаковых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2.Эфемеровые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3.Бургуново-эфемеровые (полынь метельчатая, мятлик луковичный гоглавник серповидный) на тех же почвах до5%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Бургуново-эфемеровые (полынь метельчатая, мятлик луковичный, пажитник дугообразный)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2.Астрагалово-эфемеровые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3.Эфемеровые сорнотравные по бургам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4.Эфемеровые с псоролеем (осока толстостолбиковая, псоролея костянковая) по подножиям 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Полынно-эфемеровые (полынибеловатая и метельчатая, мятлик луко-вичный, осока толстостолбиковая, макпавлиний)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 (мятлик луковичный, осока толстостолбиковая) по подножиям 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1.Эфемерово-беловатополынные(мятлик луковичный, осока толстостолбиковая, мак павлиний, полынь беловатая) на сероземах 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Сорнотравно-разнотравно-эфемерово (шпинат туркестанский, астрагал морщинистолопастной, мятлик луковичный, малькольмия волосистоплодная)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Эфемеровые (мятлик луковичный, осока толстостолбиковая)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Эфемерово-сорнотравно-беловато-полынные (мятлик луковичный, осокатолстостолбиковая, кузиния мягкая,дескурайния София, полынь беловатая)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всем элементам рельефатых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Астрагалово-эфемерово-беловато-полынные (астрагал малопарный, мятлик луковичный, бурачок пустынный полынь беловатая)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Злаково-беловатополынные (ячменьлуковичный, полынь беловатая) поподножиям 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Кустарниково-беловатополынно-эфемеровые с сорнотравьем (жузгунбелокорый, астрагал малопарный,полынь беловатая, мятлик луковичный,осока толстостолбиковая, гелиотропэлиптический, эремурус Регеля, псо-ролея костянковая)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Беловатополынно-эфемерово-сорнотравные (полынь беловатая, мятликлуковичный, осока толстостолбиковая,мак павлиний, эремурус Регеля, кузиния казахов)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Бургуново-эфемеровые с ячменем(полынь метельчатая, мятлик луковичный, осока толстостолбиковая, ячменьлуковичный) по буграм и подножиямбугров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Бургуново-эфемеровые с журавельником (полынь метельчатая, мятликлуковичный, мак павлиний, журавельник остроносый) по всем элементамрельефа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(мятликлуковичный, мак павлиний, пажитникдугообразный, малькольмия волосистоплодная, псоралея костянковая, кузиния мелкоплодная) по склонам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(90)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Эфемеровые с журавельником (мятлик луковичный, осока толстостолбиковая, мак павлиний, журавельник остроносый) по подножиям бугров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мелкобургистые закрепленые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Беловатополынно-астрагалово-эфемеровые (полынь беловатая, астрагалмалопарный, осока толстостолбиковая,мятлик луковичный) повершинам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Полынно-эфемеровые (полыни метельчатая и развесистая, мятлик луковичный, осока толстостолбиковая)по всем элементам рельефа частьям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мелкобугрисгые закрепленные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Эфемерово-сорнотравно-розно гривные (мятлик луковичный, мак павлилий, осока толстостолбиковая, малькольмия волосистоплодная, псоролеякостянковая, кузиния мягкая, астрагал морщинистолопастной) по всемэлементам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Жузгуново-бургуново-эфемеровые(жузгун белокорый, полынь метельчатая, мятлик луковичный, осока толсто-столбиковая)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Бургуново-эфемеровые (полыньметельчатая, мятлик луковичный, осока толстостолбиковая) на сероземахсветлых южных обычных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5*Вв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(мятликлуковичный, осока толстостолбиковая, мак павлиний, брунец толстоплодный, псоролея костянковая) на тех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Астрагалово-эфемерово-сорнотравные (астрагал малопарный, мятлик луковичный, осока толстостолбиковаяэремурус Регеля)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Долина реки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Климакоптеровые (климакоптерасупротивно-листная и мясистая) насолончаках луговых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мелкобугристые закрепленные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Кустарниково-беловатополын-но-эфемеровые со злаками (жузгунбелокорый, астрагал малопарный,полынь беловатая, мятлик луковичный,осока толстостолбиковая, ячменьлуко-вичный)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Беловатополынно-эфемерово-сорнотравные (полынь беловатая, мятликлуковичный, осока толстостолбиковая,эремурус Регеля, кузииния казахов,зопник колючий) по всем элементамрельефа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Злаково-эфемеровые с жузгуном(ячмень луковичный, мятлик луковичный) по буграм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мелкобугристыезакрепленные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Жузгуново-бургуновые (жузгунбелокорый, полынь метельчатая)по вершинам и склонам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Эфемерово-бургуновые (мятликлуковичный, осока толстостолбиковая,полынь метельчатая) по буграмэремурус Регеля, кузииния казахов,зопник колючий) по всем элементамрельефа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Долина реки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Климакоптеровые (климакоптерамясистая и супротивнолистная) насолончаках луговых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Тамарисково-эфемеровые (гребенщик многоветвистый, мятлик луковичный, мортук восточный) на тех жепочвах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Долина реки Аксу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Климакоптерово-тамарисковые(климакоптеры супротивнолистная имясистая, гребенщик многоветвистый)на солончаках луговых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Климакоптерово-эфемеровые (климакоптеры мясистая и супротивнолистная, мятлик луковичный, мортук восточный)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Эфемерово-псоралеевые (мятликлуковичный, мак павлиний, псоролеякостянковая) на сероземах светлыхюжных солонцеватых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Бургуново-эфемеровые (полыньметельчатая, мятлик луковичный, макпавлиний)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Кустарниково-эфемеровые (жузгунбелокорый, мятлик луковичный, осока толстостолбиковая, мак павлиний)на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Эфемерово-псоролеевые (мак павлиний, мятлик луковичный, осокатолстостолбиковая, псоролея костянковая) на сероземах светлых южныхобычных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Эфемерово-псоралеевые (мятлик луковичный, мак павлиний, псоролея костянковая) на сероземах светлых южных солонцеватых супесчаных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Бургу ново-эфемеровые (полынь метельчатая, мятлик луковичный, мак павлиний)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Кустарниково-эфемеровые (жузгун белокорый, мятлик луковичный, осока толстостолбиковая, мак павлиний)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Пески мелкобугристые закрепленные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Кустарниково-эфемерово-сорно- травные (жузгун белокорый, астарагал малопарный, мятлик луковичный, костер кровельный, эремурус Регеля, двучленник пузырчатый) по вершинам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2,9 22,8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19*а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(мятлик луковичный, осока толстостолбиковая, бища псоролея костянковая, кузиния мелкоплодная)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19.05.19г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Долина реки Арыс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Тамарисково-климакоптеровые(гребенщик многоветвистый, климакоптеры мясистая и супротивнолистная) на солончаках луговых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Климакоптерово-эфемеровые (климакоптеры мясистая и супротивнолистная, мятлик луковичный, мортук ВОС-точный)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Климакоптеровые (климакоптерымясистая и супротивнолистная) натех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(ячмень заячий, мятлик луковичный, осока толстостолбиковая, пажитник дугообразный, астрагал морщинистолопастной, люцерна серповидная)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Эфемерово-разнотравно-сорнотравные (осока толстостолбиковая, мятлик луковичный, ячмень заячий, люцерна серповидная, одуванчик обыкновенный, астрагал морщинистолопастной, ферула вонючая) на сероземах светлых южных обычных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(11З)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бурачок пустынный, астрагал морщинистолопастной, одуванчик, люцерна серповидная) на сероземах светлых южных обычных суглингистых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(осока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толстостолбиковая, мятлик луковичный, эгилопс цилиндрический, астрагал морщинистолопастной, зопник полевой, одуванчик обыкновенный)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(115).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(ячмень заячий, костер острозубый, мятлик луковичный, мак павлиний, люцерна серповидная, астрагал морщинистолопастной, одуванчик обыкновенный)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Эфемерово-разнотравно-сорнотравные (костер острозубый, мятлик луковинный, осока толстостолбиковая, астарагал моршинистолопастной, одуванчик обыкновенный, малькольмия африканская, двучленник пузырчатый, кузиния казахов) на сероземах светлых южных обычных суглинистых по всем элементам рельфа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с двучленником (осока толстостолбикова, мятлик луковичный, ячмень заячий, астрагал морщинистолопастной, зопник полевой, одуванчик обыкновенный, двучленник пузырчатый)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суглингистых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(осока толстостолбиковая, мятлик луковичный, ячмень заячий, люцерна, астрагал морщинистолопастной, одуванчик)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с сорнотравьем (люцерна серповидная, астрагал морщинистолопастной, одуванчик обыкновенный, мятлик луковичный, осока толстостолбиковая, парнолистник обыкновенный, липучка мелкоплодная)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(163).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Эфемерово-разнотравные, местами с жантаком (мятлик луковичный,осока толстостобиковая, мак, люцерна серповидная, астрагал морщинистолопастной, одуванчик обыкновенный)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(128).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(мятлик луковичный, осока толстостолбиковая, люцерна серповидная, астрагал морщинистолопастной, одуванчик обыкновенный)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с разнотравьем (двучленник пузырчатый, кузиния казахов, мятлик луковичный, осока толстостолбиковая, люцерна серповидная, астрагал морщинистолопастной, одуванчик обыкновенный)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Эфемеровые (мятлик луковичный, осока толстостолбиковая, костер острозубый) на сероземах светлых южных обычных суглинистых по вершинам и склонам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(двучленник пузырчатый, кузиния казахов, мятлик луковичный, осока толстостолбиковая, костер острозубый)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Разнотравно-эфемеровые (люцернасерповидная, астрагал морщинистолопастной, одуванчик обыкновенный,мятлик луковичный, осока толстостолбиковая, костер острозубый) на тех жепочвах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суглингистых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(152).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(двучленник пузырчатый, кузиния казахов, мятлик луковичный, осока толстостолбиковая, костер острозубый) на техже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Эфемерово-разнотравные (эгилопсцилиндрический, осока толстостолбиковая, мятлик луковичный, люцерна серповидная, астрагал морщинистолопастной, одуванчик обыкновенный)на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равнина. Понижение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(эгилопсцилиндрический, ячмень заячий, мятлик луковичный, осока толстостолбиковая, пажитник дугообразный, астрагал морщинистолопастной, люцерна серповидная) на сероземах светлых южных обычных суглинистых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 казахов, мятлик луковичный, осока толстостолбиковая, костер острозубый)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суглингистых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(двучленник пузырчатый, кузиния казахов, мятлик луковичный, осока толстостолбиковая, костер острозубый)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Эфемерово-разнотравные (эгилопс цилиндрический, осока толстостолбиковая, мятлик луковичный, люцерна серповидная, астрагал морщинистолопастной, одуванчик обыкновенный)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(осока толстостолбиковая, мятлик луковичный, эгилопс цилиндрический, астрагал морщинистолопастной,зопник полевой, одуванчик обыкновенный)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 казахов, мятлик луковичный, осока толстостолбиковая, костер острозу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бый) на сероземах светлых южных обычных суглинистых по всем элементам рельефа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 казахов, мятлик луковичный, осока толстостолбиковая, костер острозу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бый) на сероземах светлых южных обычных суглинистых по всем эле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казахов, мятлик луковичный, осока толстостолбиковая, костер острозубый) на сероземах светлых южныхобычных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 казахов, мятлик луковичный, осока толстостолбиковая, костер острозубый)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суглингис- 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(160)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Жантаково-эфемеровые (жантак, мятлик луковичный, осока толстостолбиковая, костер острозубый) на тех же почвах по понижениям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н,з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Предгорно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адраспан, кузиния казахов, мятлик луковичный, осока толстостолбиковая, костер острозубый)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Эфемерово-разнотравные, местами с жантаком (эгилопс цилиндрический, мятлик луковичный, осока толстостолбиковая, люцерна серповидная, астрагал морщинистолопастной, одуванчик обыкновенный)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Эфемерово-разнотравные (мятлик луковичный, осока толстостолбиковая, люцерна серповидная, астрагал морщинистолопастной, одуванчик обыкновенный) на тех же почвах по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Жантаково-эфемеровые (жантак, мятлик луковичный, осока толстостолбиковая, костер острозубый) на тех же почвах по понижениям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Эфемерово-разнотравные (мятлик луковичный, осока толстостолбиковая, люцерна серповидная, астрагал морщинистолопастной, одуванчик обыкновенный)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Псоралеево-эфемерово-разнотравные (псоралея костянковая, мятлик луковичный, осока толстостолбиковая, люцерна серповидная, астрагал морщинистолопастной) на тех же почвах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19.05.17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Псоралеево-эфемерово-разнотравные (псоралея костянковая, мятлик луковичный, осока толстостолбиковая, люцерна серповидная, астрагал морщинистолопастной) по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Разнотравно-эфемеровые (люцерна серповидная, астрагал морщинистолопастной, осока толстостолбиковая, мятлик луковичный, мак павлиний, бурачок пустынный)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Эфемерово-сорнотравные с псоралеей (мятлик луковичный, осока толстостолбиковая, костер острозубый, двучленник пузырчатый, кузиния казахов)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(4П)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Эфемерово-сорнотравные (осока толстостолбиковая, мятлик луковичный, ячмень заячий, двучленник пузырчатый, кузиния казахов)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Сорнотравно-эфемеровые (двучленник пузырчатый, мятлик луковичный, осока толстостолбиковая)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(осокатолстостолбиковая, мятлик луковичный, двучленник пузырчатый) на тех же почвах по вершинам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Псоралеево-эфемерово-разнотравные (псоралея костянковая, мятликлуковичный, осока толстостолбиковая, люцерна серповидная, астрагал мор-щинистолопастной)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Сорнотравно-псоралеево-эфемеровые (двучленник пузырчатый, каперцы колючие, псоралея костянковая, осока толстостолбиковая, ячмень заячий) на тех же почвах по вершинам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Сорнотравно-псоралеево-эфемеровые (двучленник пузырчатый, каперцы колючие, псоралея костянковая, осока толстостолбиковая, ячмень заячий)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(мятлик луковичный, осока толстостолбиковая, двучленник пузырчатый) на сероземах светлых южных обычных суглинистых по склонам и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(329).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Сорнотравно-эфемерово-псоралеевые (двучленник пузырчатый, каперцы колючие, мятлик луковичный, осока толстостолбиковая, псоралея костянковая) на сероземах светлых южных обычных суглинистых по верхним частям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(330)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Эфемерово-псоралеево-сорнотравные (мятлик луковичный, осока толстостолбковая, двучленник пузырчатый, каперцы колючие)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Сорнотравно-псоралеево-эфемеровые (двучленник пузырчатый, каперцы колючие, псоралея костянковая, осока толстостолбиковая, ячмень заячий)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Псоралеево-эфемеровые (псоралея костянковая, осока толстостолбиковая)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Эфемеровые с сорнотравьем (мятлик луковичный, осока толстостолбиковая, двучленник пузырчатый)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Сорнотравно-эфемерово-псоралеевые (двучленник пузырчатый, мятликлуковичный, осока толстостолбиковая)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Псоралеево-эфемерово-сорнотравные (псоралея костянковая, мятлик луковичный, осока толстостолбиковая, двучленник пузырчатый, каперцы колючие)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Сорнотравно-псоралеево-эфемеровые (двучленник пузырчатый, каперцы колючие, мятлик луковичный, осока толстостолбиковая, ячмень заячий)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Эфемерово-псоралеево-сорнотравные (осока толстостолбиковая, мятлик луковичный, ячмень заячий, двучленник пузырчатый) на тех же почвах по склонам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Псоралеево-эфемерово-сорнотравные (псоралея костянковая, осока толстостолбиковая, мятлик луковичный, двучленник пузырчатый, каперцы колючие) на тех же почвах по нижним частям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Эфемеровые с сорнотравьем (костер кровельный, мятлик, осока, двучленник, каперцы) на тех же почвах по повышениям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холмисто-увалистая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(осока толстостолбиковая, мятлик луковичный, двучленник пузырчатый, каперцы колючие) на сероземах светлых южных обычных суглинистых по склонам и подножьям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(311).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Сорнотравно-псоралеево-эфемеровые (двучленник пузырчатый, каперцы колючие, псоралея костянковая, мятлик луковичный, осока толстостолбиковая) на сероземах светлых южных обычных суглинистых по верхним частям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 '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Эфемерово-сорнотравные с псоралей (осока толстостолбиковая, мятлик луковичный, каперцы колючие) на сероземах светлых южных обычных суглинистых по верхним частям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Псоралеево-эфемерово-сорнотравные (псоралея костянковая, мятликлуковичный, осока толстостолбиковая, каперцы колючие) на тех же почвах по склонам и нижним частям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(394).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Сорнотравно-эфемерово-псоралеевые (двучленник пузырчатый, каперцы колючие, мятлик, осока, псоралея костянковая)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Жантаково-эфемерово-сорнотравные (верблюжья колючка киргизская осока толстостолбиковая, мятлик луковичный, двучленник пузырчатый)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Эфемеровые (лентоостник длинноволосистый, ячмень заячий, костер острозубый, мятлик луковичный, осока толстостолбиковая) на сероземах светлых южных обычных суглинистых по склонам и нижним частям склонов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(430).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Эфемерово-сорнотравные с псоралеей (мятлик, осока, двучленник, псора лея костянковая) на тех же почвах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Сорнотравно-эфемеровые (двучленник пузырчатый, мятлик луковичный, осока толстостолбиковая) на тех же почвах по верхним частям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(псоралея костянковая, мятлик луковичный, осока толстостолбиковая, ячмень заячий, двучленник пузырчатый, каперцы колючие)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(452).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(двучленник пузырчатый, мятлик луковичный, осока толстостолбиковая) на тех же почвах по верхним частям сколонов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(450).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Сорнотравно-эфемерово-псоралеевые (двучленник пузырчатый, каперцы колючие, мятлик луковичный, осока толстостолбиковая)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29.06.17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Сорнотравно-эфемерово-псоралеевые (двучленник пузырчатый, кузиния казахов, мятлик луковичный, осока толстостолбиковая)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Псоралеево-эфемерово-сорнотравные ( псоралея костянковая, мятлик луковичный, осока толстостолбиковая, двучленник пузырчатый) на те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Псоралеево-эфемеровые (псоралея костянковая, осока толстостолбиковая, мятлик луковичный)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Эфемерово-псоралеево-сорнотравные (осока толстостолбиковая, мятлик луковичный, двучленник пузырчатый)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тех же почвах по вершинам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(427).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Эфемерово-сорнотравные (мятлик луковичный, осока толстостолбиковая, ячмень заячий, двучленник пузырчатый)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(432).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Сорнотравно-эфемеровые (двучленник пузырчатый, мятлик, осока, ячмень на тех же почвах по верхним частьям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Понижение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Эфемерово-солянковые (ячмень заячий, мортук пшеничный, мятлик луковичный, климакоптера шерсистая, климакоптера супротивнолистная) на солончаках луговых вдоль русел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Солянковые (петросимония супротивнолистная, климакоптера шерсистая и супротивнолистная)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Тамарисково-солянковые (климакоптера шерсистая)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Понижение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Солянковые (петросимония супротивнолистная, климакоптера шерсистая и супротивнолистная) на солочакахлуговых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Тамарисково-солянковые (климакоптера шерсистая)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Тамарисково-эфемеровые с солянками (костер острозубый, мятлик, ячмень, климакоптера шерсистая и супротивнолистная) на лугово-сероземных светлых южных засоленных суглинистых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Жантаково-эфемеровые (верблюжья колючка киргизская, мятлик, костер, ячмень)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Тамарисково-эфемеровые с солянками (костер острозубый, мятлик, ячмень, климакоптера шерсистая и супротивнолистная) на лугово-сероземных светлых южных засоленных суглинистых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Жантаково-эфемеровые (верблюжья колючка киргизская, мятлик, костер, ячмень)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Пр-За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(439),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(444).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(ячмень заячий, осока толстостолбиковая, мятлик луковичный, двучленник пузырчатый, каперцы колючие) на сероземах светлых южных обычных суглнистых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равнина. Понижение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Эфемерово-солянковые (ячмень заячий, мортук пшеничный, мятлик луковичный, климакоптера шерсистая, климакоптера супротивнолистная) на солончаках луговых вдоль русел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Солянковые (петросимония супротивнолистная, климакоптера шерсистая и супротивнолистная)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Тамарисково-солянковые (климакоптера шерсистая) на тех же почвах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Сорнотравно-эфемерово-псоралеевые (двучленник, каперцы, мятлик, осока) на сероземах светлых южных обычных суглинистых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(псоралея костянковая, мятлик луковичный, осока толстостолбиковая, двучленник пузырчатый, каперцы коючие)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07.07.17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Псоралеево-эфемерово-сорнотравные (псоралея костянковая, мятлик луковичный, осока толстостолбиковая, двучленник пузырчатый, каперцы колючие) на сероземах светлых южных обычных суглинистых по всем элементам рельефа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(458).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(464).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Сорнотравно-эфемерово-псоралеевые (двучленник, каперцы, мятлик, осока) на тех же почвах по верхним частям холмов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Эфемерово-псоралеевые (мятлик, осока, псоралея костянковая) на тех же почвах до 5%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Скотоостановочны площадки - 143.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123 км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– 12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1,2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 пункт – 12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1,5429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 Представляется: в местный исполнительный орган района (кроме районов в городах),  города областного значения, акиму города районного значения, поселка, села, сельского округа Форма административных данных размещена на интернет-ресурсе: www.gov.kz Численность поголовья сельскохозяйственных животных из базы данных идентификации сельскохозяйствен- ных животных Индекс формы административных данных: форма БДИСЖ-1 Периодичность: один раз в год Отчетный период: по состоянию на 25 мая 2025 года Круг лиц, представляющих информацию: ветеринарные организации, созданные местными исполнительными  органами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 периода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720124302546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Розакулов Хайиткул Султанкулович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630112301137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Сайдалиев Абиджан Халмуратович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620704302002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Шерметов Элмурат Бегзатович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550424400144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Рахмантай, Абдували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960840001005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Анарметов Хаятилла Файзуллаевич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Эралиев Муратали Османалиевич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710321301379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Ирисметов ХаҰтилла Нурмахамматович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610506300928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Мауленов Жумабек Заманович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670205301457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 Сагинбек Алтаевич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820618301792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Уалихан Кошкарбекович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170940011863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"ТЕРЕКТІ-Х" АШӨК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670511302627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Олжабеков Сапаргали Елшибекович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721015301647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Наматаев Инагамжан Куватович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721015301647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Наматаев Шухрат Куватович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650913300523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Адалат Чимкатовна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530825402167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Карабалаева Зухрай Гафуровна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380524300511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Пардабек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460728401502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Тулагенова Ибадат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Карамуртский с.о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630122401188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Абдезова Мухая Рахматуллаевна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731006401215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Нигмаджанова Зухра Хашимбаевна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660429301156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Курбонтаев Бобур Арзикулович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040340006918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“Сайдо” ЖШС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420818300798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Рахманкулов Ирискул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760113300498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Балтаходжаев Иристай Халиктаевич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620305300196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Абдираимов Султан Абдижавланович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500616301399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Абдисамат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530225401345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Парманова Сулушаш Жанабаевна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870725301109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Гултаев Зафаржан Тохтаматович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020540007553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"ОРМАН-САУРАН" ЖШС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140840022196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"Жахангир-11" ЖШС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Ақбұлақ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615230000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Кұтарыс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615267000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Государственного учреждения "Отдел земельных отношений Сайрамского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Адрес: Туркестанская область,Сайрамский район, село Аксу, ул.Абылайхана, №66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почты: Sairam_zemo@mail.ru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_____Жунисбеков Амангелды Ордабекулы______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 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Типовому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5294 гектарв том числе сельскохозяйственные земли: 4507 гектаробщие пахотные земли:3248 гектарв том числе орошаемые земли: 936 гектарпастбищные земли: 1016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5294 гектарв том числе сельскохозяйственные земли: 4507 гектаробщие пахотные земли:3248 гектарв том числе орошаемые земли: 936 гектарпастбищные земли: 1016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2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5294 гектарв том числе сельскохозяйственные земли: 4507 гектаробщие пахотные земли:3248 гектарв том числе орошаемые земли: 936 гектарпастбищные земли: 1016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5294 гектарв том числе сельскохозяйственные земли: 4507 гектаробщие пахотные земли:3248 гектарв том числе орошаемые земли: 936 гектарпастбищные земли: 1016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2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5294 гектарв том числе сельскохозяйственные земли: 4507 гектаробщие пахотные земли:3248 гектарв том числе орошаемые земли: 936 гектарпастбищные земли: 1016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Аксукентский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19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Кожакорган.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- 2022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441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 жолинский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Жибекжолы.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–Жибекжолы, Машат, Сихым.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Карасу.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- 5650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3716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-7501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-9328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-8185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-4094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-44576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Карабулак.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- 8829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- 2813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168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земель:общая площадь всего округа: 8829 гектарв том числе сельскохозяйственные земли: 3642 гектаробщая площадь посева: 2813 гектарв том числе орошаемые земли: 2093 гектарпастбищные земли: 168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Касымбекдатка.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Касымбекдатка, Асиларык, Таскешу, Тоган, Сарыарык.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- 10146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7339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10725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6565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60150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Колкент.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- 3626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49356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43834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-43484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26512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8767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9300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9277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141906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-140232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Кутарыс.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- 5771человека.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- 2628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-11556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-22895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-55363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село Карамурт.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–Карамурт, Низамабад.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- 4795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2263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96040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-94219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-10249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106932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Манкент.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–Манкент, Аккала.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- 34050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- 10069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71568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-141723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-58413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-200136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