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ebaf1" w14:textId="f0eb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Сайрамского района Туркестанской области от 10 октября 2023 года № 391 "Об утверждении Методики оценки деятельности административных государственных служащих исполнительных органов финансируемых из районного и административных государственных служащих аппарата акима Сайрамского района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5 ноября 2025 года № 713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10 октября 2023 года №391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Сайрамского района корпуса "Б"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Сайрамского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после официального опубликования настоящего постановления его размещение на интернет-ресурсе акимата Сайрамского района.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Сайрамского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" " 2025 года №___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2023 года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Типовой методикой.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оценивающее лицо – непосредственный руководитель и/или руководитель структурного подразделения/государственного органа;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Результаты оценки выставляются по следующей градации: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С-1 (за исключением заместителя председателя Комитета центрального исполнительного органа, директора департамента),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Оценивающему лицу оценочный лист направляется службой управления персоналом через информационную систему.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конкретной калибровочной сессии не включается лицо, несогласное с оценкой, а также лицо, оценившее 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период) 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-качественное исполнение задач и поручений в курируемых подразделениях;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 В целях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деятельности административных государственных служащих корпуса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