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444a6" w14:textId="90444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Отырарского района маслихата от 24 декабря 2024 года № 22/126-VIІІ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Отрарского районного маслихата Туркестанской области от 24 декабря 2025 года № 31/181-VIII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Отырарский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Отырарского районного маслихата от 24 декабря 2024 года № 22/126-VІІI "О районном бюджете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районный бюджет Отырарского района на 2025-2027 годы согласно приложению 1, 2 и 3 соответственно, в том числе на 2025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12 635 118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3 693 725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27 507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7 060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8 906 826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12 848 814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29 634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53 082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23 448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-243 330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–243 330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53 082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23 448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213 696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Отырарского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У.Ұзақов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Отырарского района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№31/181-VIII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Отырарского района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22/126-VII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12 635 118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3 693 725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2 198 224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1 449 621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1 449 621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республиканских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8 906 826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8 906 826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8 906 826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12 848 814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1 140 987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1 206 766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5 477 133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3 545 305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3 545 305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1 331 541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2 120 488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1 686 492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1 686 492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1 485 978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1 924 677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31 800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Нысаналыпайдаланылмаған (толықпайдаланылмаған) трансферттердіқайтару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банкам-заемщикам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-243 330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213 696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