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4081" w14:textId="1a04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Отырарского района маслихата от 24 декабря 2024 года № 22/126-VIІІ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5 декабря 2025 года № 30/171-VIІІ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24 декабря 2024 года № 22/126-VІІI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Отырарского района на 2025-2027 годы согласно приложению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12 666 118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3 724 725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27 507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8 906 826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12 879 814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29 634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–243 330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53 082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213 696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Нысаналыпайдаланылмаған (толықпайдаланылмаған) 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