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b55c" w14:textId="3e5b5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Отырарского района маслихата от 24 декабря 2024 года № 22/126-VIІІ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Туркестанской области от 15 июля 2025 года № 26/148-VIII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Отырарский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Отырарского районного маслихата от 24 декабря 2024 года № 22/126-VІІI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районный бюджет Отырарского района на 2025-2027 годы согласно приложению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11 479 274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3 202 161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19 507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57 060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8 200 546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11 692 970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29 634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53 082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–243 330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53 082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23 448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213 696 тысяч тенге.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Отырарского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 № 26/148-VIII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22/126-VII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11 479 274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8 200 546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11 692 970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1 106 402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1 280 575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4 402 011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2 921 354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1 620 588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755 784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749 303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