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671e6" w14:textId="4d671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Отырарского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Отырарского района Туркестанской области от 29 апреля 2025 года № 111. Утратило силу постановлением акимата Отырарского района Туркестанской области от 01 сентября 2026 года № 294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Отырарского района Туркестанской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№123 "Об утверждении Типовых регламентов акиматов области (города республиканского значения, столицы) и района (города областного значения)", акимат Отырарского района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акимата Отырарского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района А. Елеусизова.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Жолдыбай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апрелья 2025 года № 111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Отырарского района</w:t>
      </w:r>
    </w:p>
    <w:bookmarkEnd w:id="3"/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Отырарского района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№123 "Об утверждении Типовых регламентов акиматов области (города республиканского значения, столицы) и района (города областного значения)" и устанавливает порядок подготовки и проведения заседаний акимата Отырарского района (далее – акимат), подготовки и оформления проектов актов акимата и акима Отырарского района (далее – аким), а также организацию исполнения актов и поручений Президента, Правительства, Премьер-Министра Республики Казахстан, акимата и акима области (города республиканского значения, столицы), района.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районного маслихата.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Деятельность акимата регулируется Конституцией Республики Казахстан, Законом, иными нормативными правовыми актами Республики Казахстан и настоящим Регламентом.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кодекса Республики Казахстан, нормативных правовых актов и утверждаемом распоряжением акима.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13"/>
    <w:bookmarkStart w:name="z18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 и другим должностным лицам.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20"/>
    <w:bookmarkStart w:name="z25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 района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палат Парламента Республики Казахстан, маслихата, акимы аулов (сел), аульных (сельских)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Законом Республики Казахстан "О государственных секретах".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48"/>
    <w:bookmarkStart w:name="z53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района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Регламентом.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разработки, согласования,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согласования, государственной регистрации нормативных правовых актов, утверждаемыми в соответствии с Законом Республики Казахстан "О правовых актах" (далее – Правила).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Первый руководитель исполнительного органа обеспечивает разработку и представление проектов в аппарат в установленные Правилами сроки, а также аутентичность текстов проектов на казахском и русском языках.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Проекты согласовываются: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Учет, систематизация и ведение контрольных экземпляров принятых акиматом и акимом актов, внесение в них всех текущих изменений и дополнений осуществляется аппаратом.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Разработчик в течение 7 (семь) рабочих дней со дня получения постановления акимата или решения акима, касающихся прав, свобод и обязанностей граждан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78"/>
    <w:bookmarkStart w:name="z83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актов и поручений Президента, Правительства, Премьер-Министра Республики Казахстан, акиматов и акимов области, района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Организация исполнения законодательных актов, актов Президента, Правительства, Премьер-Министра Республики Казахстан, акимата и акима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настоящим Регламентом и иным законодательством Республики Казахстан.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контроль ставят законодательные акты, акты и поручения Президента Республики, Правительства, Премьер-Министра Республики, акимата, акима и иные поручения государственных органов и должностных лиц в пределах своей компетенции.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Первые руководители исполнительных органов обеспечивают своевременное и качественное исполнение законодательных актов, актов и поручений Президента Республики, Правительства, Премьер-Министра Республики, акимата и акима, которые направляются для исполнения.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деятельности по контролю за сроками исполнения законодательных актов, актов и поручений Президента Республики, Правительства, Премьер-Министра Республики, акимата и акима осуществляется аппаратом в порядке, определяемом акимом.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Аппарат, регулярно информируя акима о ходе выполнения законодательных актов, актов и поручений Президента Республики, Правительства, Премьер-Министра Республики, акимата и акима, обеспечивает деятельность акима по контролю за их исполнением.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законодательных актов, актов и поручений Президента Республики, Правительства, Премьер-Министра Республики, акимата и акима могут вносить предложения по привлечению виновных должностных лиц к дисциплинарной ответственности.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Председателя Сената Парламента Республики Казахстан, Председателя Мажилиса Парламента Республики Казахстан,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bookmarkEnd w:id="8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