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02c5d" w14:textId="3602c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населенных пунктов Отырарского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Отырарского района Туркестанской области от 31 декабря 2025 года № 381 и решение Отрарского районного маслихата Туркестанской области от 24 декабря 2025 года № 31/178-VIII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и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акимат Отырарского района ПОСТАНОВИЛ и Отырарский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Изменить и установить границы (черты) Шаульдерского сельского округа общей площадью 1572,84 гектара в соответствии с проектом межхозяйственного землеустройства,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Изменить и установить границы (черты) Талаптинского сельского округа общей площадью 21326,84 гектара в соответствии с проектом межхозяйственного землеустройства,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Изменить и установить границы (черты) Отырарского сельского округа общей площадью 13303,84 гектара в соответствии с проектом межхозяйственного землеустройства,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Изменить и установить границы (черты) Тимурского сельского округа общей площадью 4024,12 гектара в соответствии с проектом межхозяйственного землеустройства,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Изменить и установить границы (черты) Каргалиского сельского округа общей площадью 72902,60 гектара в соответствии с проектом межхозяйственного землеустройства,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"Отдел земельных отношений Отырарского района" акимата Отырарского района и государственному учреждению "Отдел строительства, архитектуры и градостроительства Отырарского района" акимата Отырарского района принять меры вытекающие из настоящего совместного постановления акимата Отырарского района и решения Отырарского районного маслихата.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Совместное постановление и решениевводится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Отырарского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Жолдыбай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Отырарского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Ұзақов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2025 года №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Отырарского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31/178-VIII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 Шаульдерского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Всего земель (га)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том числе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под застройкой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общего пользования (дороги, улицы и площади)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под каналами, каналами и арыками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угодья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места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 угодья населенного пункта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посевная земля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Орошаемое поле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Шаульдер (в соответствии с равенством земель)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1143,54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333,66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173,48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участки, включаемые в село Шаульдер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Отырарского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Талаптинского сельского округа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357,89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167,72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167,72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45,93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231,97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231,97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45,93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села Шаульдер по проек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1572,84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231,97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231,97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333,66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173,48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2025 года №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Отырарского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31/178-VIII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 Талаптинского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земель (га)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обороны и иного не целевого назначения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природных зон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угодья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места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 угодья населенного пункта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посевная земля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Орошаемое поле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земельный участок Талаптинского сельского округа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21715,73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14961,69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13862,78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4734,05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4734,05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67,93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9060,80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1098,91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734,75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408,74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1144,02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4381,15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участки, предоставленные от Талаптинского сельского округа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Шаульдерскому сельскому округу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357,89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252,81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45,93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Каргалинскому сельскому округу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388,89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 Талаптинского сельского округа по проекту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21326,84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14703,636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13643,88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4566,33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4566,33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67,93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9009,62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1059,75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382,99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1144,02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4381,15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2025 года №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Отырарского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31/178-VIII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 Отырарского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земель (га)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обороны и иного не целевого назначения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природных зон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угодья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места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 угодья населенного пункта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посевная земля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Многолетнее насаждение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посевная земля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Основной земельный участок Отырарского сельского округа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8339,81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7549,54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7539,48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3015,17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4524,31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540,19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104,35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123,33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алабарных земель Отырарского сельского округа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4962,24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4962,24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4961,44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4871,00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Отырарского сельского округа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13302,05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12511,78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12500,92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3105,61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3105,61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9395,31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540,19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104,35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123,33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участки, предоставленные Отырарскому сельскому округу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участки, передаваемые из Отырарского сельского округа в Шауильдырский сельский округ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Присоединяемые земельные участки от Отырарского сельского округа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участки, присоединяемые из Каргалинского сельского округа к Отырарскому сельскому округу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всех земель по Отырарскому сельскому округу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13303,84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12513,67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12509,97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3041,36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3041,36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9468,61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540,19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104,19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123,33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</w:tr>
    </w:tbl>
    <w:p>
      <w:pPr>
        <w:spacing w:after="0"/>
        <w:ind w:left="0"/>
        <w:jc w:val="both"/>
      </w:pPr>
      <w:bookmarkStart w:name="z12" w:id="8"/>
      <w:r>
        <w:rPr>
          <w:rFonts w:ascii="Times New Roman"/>
          <w:b w:val="false"/>
          <w:i w:val="false"/>
          <w:color w:val="000000"/>
          <w:sz w:val="28"/>
        </w:rPr>
        <w:t>
      Приложение 4 к совместному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постановлению Отырарского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31 декабря 2025 года № 381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решению Отырарского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маслихата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 декабря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31/178-VIII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 Тимурского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земель (га)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обороны и иного не целевого назначения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природных зон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угодья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места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 угодья населенного пункта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посевная земля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Орошаемое место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 Темирского сельского округа, выделяемые из Каргалинского сельского округа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земельный участок Тимурского сельского округа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3350,57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644,37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635,96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626,46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1940,93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Отрабад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19-294-082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455,55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Узынкудык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Акшокат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19-294-083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№37 19-294-085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4024,12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644,37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635,96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926,46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488,81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2563,32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2025 года №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Отырарского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31/178-VIII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 Каргалиского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земель (га)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обороны и иного не целевого назначения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природных зон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угодья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места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 угодья населенного пункта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посевная земля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Орошаемое место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земельный участок Каргалинского сельского округа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76969,02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65440,69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64201,09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4712,21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4712,21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59468,88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1239,60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1088,33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5174,93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440,52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1329,34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3463,31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участки, выделяемые из Каргалинского сельского округа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участки, предоставляемые Тимурскому сельскому округу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4024,12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644,37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635,96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626,46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2563,32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327,62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участки, предоставляемые Отырарскому сельскому округу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4097,42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717,67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709,26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699,76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2563,32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327,62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участки, оставшиеся после выделения из Каргалинского сельского округа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72871,60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64723,02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63491,83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4702,71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4702,71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58769,12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1231,19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2611,61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112,90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1329,34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3463,31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участок, присоединяемый к Каргалинскому сельскому округу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участок, присоединяемый к Талаптыскому сельскому округу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земель по Каргалинскому сельскому округу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72902,60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64728,27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63497,08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4702,71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4702,71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58774,37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1231,19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2637,36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112,90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1329,34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3463,31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