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2482" w14:textId="3242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бюджетах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29 декабря 2025 года № 41/1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93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Бадам на 2026-2028 годы согласно приложению 1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198 177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162 302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3 425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Ордабасинского районного маслихата Туркестанской области от 20.01.2026 </w:t>
      </w:r>
      <w:r>
        <w:rPr>
          <w:rFonts w:ascii="Times New Roman"/>
          <w:b w:val="false"/>
          <w:i w:val="false"/>
          <w:color w:val="00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Бугунь на 2026-2028 годы согласно приложению 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54 179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Ордабасинского районного маслихата Туркестанской области от 20.01.2026 </w:t>
      </w:r>
      <w:r>
        <w:rPr>
          <w:rFonts w:ascii="Times New Roman"/>
          <w:b w:val="false"/>
          <w:i w:val="false"/>
          <w:color w:val="00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Буржар на 2026-2028 годы согласно приложению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114 986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Ордабасинского районного маслихата Туркестанской области от 20.01.2026 </w:t>
      </w:r>
      <w:r>
        <w:rPr>
          <w:rFonts w:ascii="Times New Roman"/>
          <w:b w:val="false"/>
          <w:i w:val="false"/>
          <w:color w:val="00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Каракум на 2026-2028 годы согласно приложению 4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77 139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Ордабасинского районного маслихата Туркестанской области от 20.01.2026 </w:t>
      </w:r>
      <w:r>
        <w:rPr>
          <w:rFonts w:ascii="Times New Roman"/>
          <w:b w:val="false"/>
          <w:i w:val="false"/>
          <w:color w:val="00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Караспан на 2026-2028 годы согласно приложению 5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122 680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Ордабасинского районного маслихата Туркестанской области от 20.01.2026 </w:t>
      </w:r>
      <w:r>
        <w:rPr>
          <w:rFonts w:ascii="Times New Roman"/>
          <w:b w:val="false"/>
          <w:i w:val="false"/>
          <w:color w:val="00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Кажымукан на 2026-2028 годы согласно приложению 6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339 626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270 522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9 721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9 721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Ордабасинского районного маслихата Туркестанской области от 20.01.2026 </w:t>
      </w:r>
      <w:r>
        <w:rPr>
          <w:rFonts w:ascii="Times New Roman"/>
          <w:b w:val="false"/>
          <w:i w:val="false"/>
          <w:color w:val="00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Торткуль на 2026-2028 годы согласно приложению 7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148 903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Ордабасинского районного маслихата Туркестанской области от 20.01.2026 </w:t>
      </w:r>
      <w:r>
        <w:rPr>
          <w:rFonts w:ascii="Times New Roman"/>
          <w:b w:val="false"/>
          <w:i w:val="false"/>
          <w:color w:val="00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Шубар на 2026-2028 годы согласно приложению 8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107 386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Ордабасинского районного маслихата Туркестанской области от 20.01.2026 </w:t>
      </w:r>
      <w:r>
        <w:rPr>
          <w:rFonts w:ascii="Times New Roman"/>
          <w:b w:val="false"/>
          <w:i w:val="false"/>
          <w:color w:val="00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Шубарсу на 2026-2028 годы согласно приложению 9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344 438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319 188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374 449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30 011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30 011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Ордабасинского районного маслихата Туркестанской области от 20.01.2026 </w:t>
      </w:r>
      <w:r>
        <w:rPr>
          <w:rFonts w:ascii="Times New Roman"/>
          <w:b w:val="false"/>
          <w:i w:val="false"/>
          <w:color w:val="00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Шубарсу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324 438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319 188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– 324 438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–0.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поступление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используемые остатки бюджетных средств – 0.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решение вводится в действие с 1 января 2026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Ордабасинского районного маслихата Туркестанской области от 20.01.2026 </w:t>
      </w:r>
      <w:r>
        <w:rPr>
          <w:rFonts w:ascii="Times New Roman"/>
          <w:b w:val="false"/>
          <w:i w:val="false"/>
          <w:color w:val="ff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Ордабасинского районного маслихата Туркестанской области от 20.01.2026 </w:t>
      </w:r>
      <w:r>
        <w:rPr>
          <w:rFonts w:ascii="Times New Roman"/>
          <w:b w:val="false"/>
          <w:i w:val="false"/>
          <w:color w:val="ff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Ордабасинского районного маслихата Туркестанской области от 20.01.2026 </w:t>
      </w:r>
      <w:r>
        <w:rPr>
          <w:rFonts w:ascii="Times New Roman"/>
          <w:b w:val="false"/>
          <w:i w:val="false"/>
          <w:color w:val="ff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Ордабасинского районного маслихата Туркестанской области от 20.01.2026 </w:t>
      </w:r>
      <w:r>
        <w:rPr>
          <w:rFonts w:ascii="Times New Roman"/>
          <w:b w:val="false"/>
          <w:i w:val="false"/>
          <w:color w:val="ff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Ордабасинского районного маслихата Туркестанской области от 20.01.2026 </w:t>
      </w:r>
      <w:r>
        <w:rPr>
          <w:rFonts w:ascii="Times New Roman"/>
          <w:b w:val="false"/>
          <w:i w:val="false"/>
          <w:color w:val="ff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Ордабасинского районного маслихата Туркестанской области от 20.01.2026 </w:t>
      </w:r>
      <w:r>
        <w:rPr>
          <w:rFonts w:ascii="Times New Roman"/>
          <w:b w:val="false"/>
          <w:i w:val="false"/>
          <w:color w:val="ff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Ордабасинского районного маслихата Туркестанской области от 20.01.2026 </w:t>
      </w:r>
      <w:r>
        <w:rPr>
          <w:rFonts w:ascii="Times New Roman"/>
          <w:b w:val="false"/>
          <w:i w:val="false"/>
          <w:color w:val="ff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Ордабасинского районного маслихата Туркестанской области от 20.01.2026 </w:t>
      </w:r>
      <w:r>
        <w:rPr>
          <w:rFonts w:ascii="Times New Roman"/>
          <w:b w:val="false"/>
          <w:i w:val="false"/>
          <w:color w:val="ff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Ордабасинского районного маслихата Туркестанской области от 20.01.2026 </w:t>
      </w:r>
      <w:r>
        <w:rPr>
          <w:rFonts w:ascii="Times New Roman"/>
          <w:b w:val="false"/>
          <w:i w:val="false"/>
          <w:color w:val="ff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