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b60cc" w14:textId="cdb60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коэффициента зонирования в Ордабасинском районе, учитывающего месторасположение объекта налогообложения в населенных пунктах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Ордабасынского района Туркестанской области от 24 ноября 2025 года № 401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постановление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600 Налогового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Премьер-Министра– Министра искусственного интеллекта и цифрового развития Республики Казахстан от 17 октября 2025 года № 517/НҚ. "Об утверждении Методики расчета коэффициента зонирования" (зарегистрирован в Министерстве юстиции Республики Казахстан 17 октября 2025 года № 37162), акимат Ордабасинского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 зонирования в Ордабасинском районе, учитывающий месторасположение объекта налогообложения в населенных пунктах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Ордабасинского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 1 января 2026 года.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учреждения "Управление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доходов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Ордабасинскому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Г.Нурымбетов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Ордабасинского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ноября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 в Ордабасынском районе, учитывающего месторасположение объекта налогообложения в населенных пунктах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Карабастау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Уялыжар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Ыкыластемир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Караспан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Караспан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 Онтаев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 Исаханов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Жулдыз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Тореарық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Колтоган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Караспан-2 (Батыр ата)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Мадениет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Кажымухан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Кажымухан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 сенгир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Елшибек батыр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Спатаев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Ақкойлы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Сарытогай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Токсансай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