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be5c" w14:textId="5cfb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30 декабря 2025 года № 35-223-VIІI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А.Калыбеков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Мырзакент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Енбекши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Жанажол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Ииржар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Ж.Нурлыбаев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Атакент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Бирлик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Жамбыл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164 070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Мактарал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№36-223-VIII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