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9cf26a" w14:textId="e9cf26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Мактааральскому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Мактааральского районного маслихата Туркестанской области от 4 июля 2025 года № 30-196-VIІI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Мактааральский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Мактааральскому району на 2025-2029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маслихата Мактааральского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Сарсекбаев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Мактааральского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04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№30-196-VIІI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Мактаарьсий районе  на 2025-2029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Мактааральскому району на 2025-2029 годы (далее-план) распространяется на законы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№ 47-VІ ЗРК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, В Закон Республики Казахстан от 19 марта 2010 года № 257-IV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государственной статистике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№263 "Об утверждении Типового плана по управлению пастбищами и их использованию" (зарегистрирован в Министерстве юстиции Республики Казахстан 29 июля 2024 года №34831), Разработано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зарегистрирован в Реестре государственной регистрации нормативных правовых актов под номером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в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Мактааральского района составляет 80856 гектаров. Совокупность всех сельскохозяйственных угодья 64202 гектар, в том числе пашни 57789 гектар, в том числе 57789 гектар орошаемой пашни, гектар многолетних насаждений, 0 гектар сенокосных угодья, пастбищные 1400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57789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18875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1140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6141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Мактааралском районе расположено 9 сельских округ, 2 поселка (Атакент кенті, Мырзакент кенті, А.Қалыбеков, Бірлік, Достық, Иіржар, Мақтарал, Жамбыл, Жаңа жол, Ж.Нұрлыбаев, Еңбекші), 67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Мактааральский район расположен на южной территории Туркестанской области и граничит с Жетысайским районом по территориальности и Акалтынским районом Жызакской области Республики Узбекистан, Сырдарьинским районом Сырдарьинской области.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 района занимается многоотраслевым хлопковым культом, дыни, карбузом, земледелием и животноводством.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Мактааральского района континентальный, зима мягкая, лето жаркое, засушливое. Среднегодовое количество атмосферных осадков достигает 80-300 мм. Большинство осадков приходится на весенние месяцы. Годовая температура воздуха в январе-2-3 С, июля- + 35+38 С. Иногда в полупустынных зонах идет до +42+45 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в связи с природными погодными условиями относится к высокохудожественной жаркой пустынной и пустынной зоне.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эту зону входят поселок Мырзакент, поселок Атакент, Мактааральский, Достыкский, Жана жолский, Калыбеков, Жамбылский, Бирликский, Ииржар, Енбекшинский, и Нурлыбаевский сельские округа. Рельеф этой зоны представляет собой горную равнину. Погода отличается теплой, сухой. Зима короткая, часто теплая. Толщина снега в среднем не превышает 11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Годовое содержание влаги 80-300 мм. В период свыше 10 градусов выпадение влаги не превышает 60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геоботаническим данным в основном произрастают все виды эфемерных, эфемероидных крупных трав и кустарниковые растения.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Природная погода этого региона благоприятна для всех четырех видов, а из культур растительности-для выращивания ячменя, пшеницы, сафлора, люцерны.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Установите приложение на смартфон и работайте офлайн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Водный фонд района состоит из поверхностных и подземных вод. Общее количество каналов водоснабжения на территории Мактааральского района - шт., протяженность - -- км, дренаж-ед. (протяженность - км). Орошаемые земли в районе --- тыс. га через системы сточных вод обеспечиваются водой из-за примыкания вдоль вышеуказанных каналов. Через Махтааральский район протекает крупнейшая река Сырдарья.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Пересекая несколько сельских округов на территории Мактаральского района, сброс воды в реку Сырдарья.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Канал Достык - канал Достык-канал Достык, который берет начало с территории Республики Узбекистан, будет обеспечен стоком орошаемых земель района через каналы, распределенные по каналу Достык.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Кроме этих каналов имеются такие крупные каналы, как К-15, К-17, К-18, К-19, К-20. Через эти каналы полностью орошаемые пашни района будут обеспечены водой.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земель сельскохозяйственного назначения района составляет 64202 гектаров. Из них пашни 57789 гектаров, в том числе орошаемая пашня 57789 гектаров, многолетние насаждения гектаров, пастбища 1400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мактааральскому району поголовье крупного рогатого скота составило 48745 голов, овец и коз-72268 голов, лошадей-8614 голов, верблюдов-512 голов.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поголовья, объемах естественных пастбищ и объемах, нуждающихся в естественных пастбищах по сельским и поселковым округам Мактааральского района: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поголовье скота по сельским округамМактааралского района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Мырзакент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А.Қалыбеков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 жол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Бірлік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68550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Уровень обеспеченности скота на пастбищах: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сельских округов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округах, гектар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угодия,гектар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Мырзакент 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11160 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20844 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44594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А.Қалыбеков 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 жол 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34160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45872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32872 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Бірлік 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61450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50832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96838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46456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59904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48745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389960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72268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144536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607224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обьекты, обслуживающие домашних животных: ветеринарные станции - 8, купка мелко рогатого скота - 24, пункт искусственного осеменение - 14, биотермические котловины - 7.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Мырзакент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А.Қалыбеков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 жол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Бірлік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5,3 центнер/гектар, кормовая единица 3,1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массивной урожайности природно-кормовых угодий и кормовых единиц (центнер/гектар) проверка в соответствии 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 летнее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весннее- осеннее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Поток корма оценивается по 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68 выше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выше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 выше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в Мактааральском районе составляет 1400 га, согласно приказу Министерства сельского хозяйства Республики Казахстан №3-3/332 от 14 апреля 2015 года "Об утверждении предельно допустимой нормы нагрузки на общую площадь пастбищ" с учетом пастбищ на поголовье скота в общей сложности необходимо 568972 гектаров пастбищных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общей сложности по району 130139 голов скота (48745 голов КРС, 8614 лошадей, 72268 голов МРС, 512 верблюдов) используют 1400 га пастбищ, содержатся в неволе.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Мактааральском районе не хватает пастбищных угодья общей площадью 568972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проблемы дефицита пастбищ в Мактааральском районе, нужно перевести животноводство из пастбищной системы в систему содержание скота без пастбищ (заготовка, откорма) и уменьшить нагрузку на пастбища.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Рекомендуется пересчитать максимальный объем пастбищ установленный для скота с приказом Министерства сельского хозяйства Республики Казахстан от 14 апреля 2015 года №3-3/332 "Об утверждении предельно допустимой нормы нагрузки на общую площадь пастбищ", в зависимости от места проживания.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приложении содержатся данные, схемы и карты по сельским округам.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1 – поселка Мырзакент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2 – поселка Атакент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 – А.Калыбеков с/о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 – Жанажол с/о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 – Жамбыл с/о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6 – Енбекши с/о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7 – Ж.Нурлыбаев с/о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8 – Бирлик с/о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9 – Достык с/о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10 – Иржар с/о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11 – Мактарал с/о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Мырзакент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–поселка Мырзакен.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п.Мырзакент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- 14275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722,53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п.Мырзакент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п.Мырзакент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 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п.Мырзакент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3628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7252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Атакент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п.Атакент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пункты–п.Атакент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19057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округа-600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п.Атакент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п.Атакент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п.Атакент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44594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44594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А.Калыбеков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Центр– Улгили.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Абат, Атамура, Торткул, Улгили, Туран, Жанажол, Жамбыл.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8753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4209,11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4209,11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А.Калыбеков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А.Калыбеков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А.Калыбеков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Жанажол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Акжол.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пункты-Ақжол, Өргебас, Арайлы, Фирдауси, Нұрлыжол, Жеңіс, Достық.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9813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-10014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7095,4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–7095,4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7095,4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насаждения–20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- 600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Жеңіс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Өргебас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Фирдауси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Жеңіс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Найман-Бұқарбай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Өргебас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Фирдауси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 гектар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Ақжол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Арайлы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Жеңіс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Нұрлыжол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Өргебас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Фирдауси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Жамбылский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Жамбыл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Абай, Кокпарсай, Кенесшил, Жамбыл.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11675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- 6000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4614,58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– 4614,58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Жамбыл с.о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Енбекши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Т.Жайлыбаев.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Жанатурмыс, Нурлы тан, Т.Жайлыбаев, Жантаксай, Шугыла.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6045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- 5956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5250,2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– 5250,2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тұрмыс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Жантақсай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 таң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Т.Жайлыбаев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Шұғыла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Пастбищи для распределения сельскохозяйственных животных и сезонных маршрутов нету.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Ж.Нурлыбаев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Ынталы.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Онимкер, Мырзатобе, Оркен, Ырысты, Ынталы, Каракыр.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 ство населения 6624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6378,4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Ж.Нұрлыбаев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Өнімкер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Ырысты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Мырзатөбе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Ж.Нурлыбаев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Бирлик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К.Пернебаев.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Алгабас, Оркениет, Еркинабад, Табысты, К.Пернебаев, Конырат.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9753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5189,5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4465,3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– 4465,3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Еркінабад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Қ.Пернебаев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Өркениет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Қоңырат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сезонных маршрутов перегона по использованию определенных пастбищ сельско-хозяйственных животных. А также продолжительность срока па стбищ: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Достык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Достык.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Достык, Гулистан, Коксу, Бескетик, Хайдар, Ж.Калшораев.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14265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округа-11283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- 9680,5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– 9680,5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9680,5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Бескетик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Калшораев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Гулистан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 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Иржар сельский округ.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Иржар.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Иржар, Алаш, Мактажан, Дихан, Азат, Шапагат, Азамат, С.Рахимов, Наурыз.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11087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округа–8288,81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земли7248,1-гектар;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–7248,1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земли-0гектар;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насаждения-30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Диқан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С.Рахимов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Шапағат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Иіржар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Мактарал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п. Атакент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Есентаев, Тулпар, Жулдыз, Мадениет, Шаттык, Әль-Фараби, Акалтын, Кокарал, Азаттық, Амангелди, Бахыт, Игилик.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17700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11390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4465,3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– 11390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 - 20гектар;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-142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Мактарал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Мактарал с/о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сезонных маршрутов перегона по использованию определенных пастбищ сельско-хозяйственных животных. А также продолжительность срока па стбищ: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изпастбищах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 гектар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Мақтарал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7488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