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36b0" w14:textId="fdb3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26 декабря 2024 года № 25-159-VIII "О бюджете поселков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6 мая 2025 года № 28-182-VIІI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26 декабря 2024 года №25-159-VIII "О бюджете поселков и сельских округов на 2025-2027 годы" (зарегистрировано в Реестре государственной регистрации нормативных правовых актов за № 205949)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Достык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17 740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сельского округа А.Калыбеков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98 652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6 998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поселка Мырзакент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18 968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сельского округа Енбекши на 2025-2027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Жанажол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114 268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- 15 704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15 704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сельского округа Ииржар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21 428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сельского округа Ж.Нурлыбаев на 2025-2027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9 500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поселка Атакент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233 629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30 174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сельского округа Бирлик на 2025-2027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4 170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сельского округа Жамбыл на 2025-2027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15 788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сельского округа Мактарал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36 683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№28-182-VIII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№28-182-VIII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28-182-VIII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