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9608" w14:textId="8599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Мактааральского района, подъемного пособия и социальной поддержки для приобретения или строительства жилья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28 марта 2025 года № 26-169-VIІI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9946), Мактаараллский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Мактааральского района на 2025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