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72b06" w14:textId="3c72b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коэффициент зонирования в Мактааральском районе, учитывающий месторасположение объекта налогообложения в населенном пункте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Мактааральского района Туркестанской области от 26 ноября 2025 года № 586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постановление вводится в действие с 01.01.2026.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первым абзацем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529 Кодекса Республики Казахстан от 25 декабря 2017 года "О налогах и других обязательных платежах в бюджет" и Методикой расчета коэффициента зонирования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коммуникаций Республики Казахстан от 12 ноября 2018 года № 475 (зарегистрировано в Реестре государственной регистрации нормативных правовых актов № 17847), акимат Мактааральского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коэффициент зонирования Мактааральском районе, учитывающий месторасположение объекта налогообложения в населенном пункте на 2026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"Аппарату акима Мактааральского района"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для официального опубликования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интернет–ресурсе акимата Мактааральского района.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Б. Анарбекова.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января 2026 года и подлежит официальному опубликованию.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Мактааральского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"26"__11___ 2025 года № 586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Коэффициенты зонирования Мактааральского района, учитывающий месторасположение объекта налогообложения в населенном пункте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зонирования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Мырзакент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Атакент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Достык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Достык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Гулистан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Хайдар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Ж.Калшораев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Бескетик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Коксу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А.Калыбеков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Атамура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Жамбыл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Туран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Жана жол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улгили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Абат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Торткол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Мактарал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Береке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Кокарал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Мәдениет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Ел коныс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Н.Есентаев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40 лет Каз ССР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Азаттык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оркениет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Шаттык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Тулпар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 алтын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Амангелди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Бакыт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Жулдыз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Енбекши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Игилик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Жамбыл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Кенесшил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Жамбыл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Жалын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Кокпарсай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Бирлик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Алгабас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Еркинабад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К.Пернебаев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Оркениет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Конырат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Табысты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Жана жол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Достык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Нурлы жол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Арайлы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Оргебас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Фердауси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Женис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 жол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Ииржар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Ииржар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Азамат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Алаш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Мактажан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Дикан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Наурыз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Рахимов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Шапагат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Азат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Ж.Нурлыбаев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Оркен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Онимкер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Мырзатобе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Каракыр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Ынталы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Ырысты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Енбекши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Т.Жайлыбаев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Нурлы тан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Шугыла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Жантаксай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Жана турмыс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