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c152" w14:textId="141c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Мактааральского района от 25 июля 2023 года № 438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Мактааральского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9 октября 2025 года № 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июля 2025 года №121 "О внесении изменений в приказ Председателя Агенства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25 июля 2023 года №438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Мактааральского района корпуса "Б"следующее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Мактааральского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его размещение на интернет-ресурсе акимата Мактааральского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Мактааральского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октября 2025 года №503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Мактаааральского района корпуса "Б"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Мактааральского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под №16299) и определяет порядок оценки деятельности административных государственных служащих корпуса "Б"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Мактааральского района"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оценки деятельности административных государственных служащих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