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43767" w14:textId="37437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Шанак Казыгуртского района Туркестанской области от 4 сентября 2025 года № 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от 8 декабря 1993 года "Об административно-территориальном устройстве Республики Казахстан", с учетом мнения населения и на основании заключения Туркестанской областной ономастической комиссии от 13 августа 2025 года, аким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имена Даулан Буралхиева безимянной улице в селе Ызабулак и Салыбай Садыкова безимянной улице в селе Акжар, Шанакского сельского округа.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Б.Жуманов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