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7e7b" w14:textId="a847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Казыгуртского района "О бюджете сельских округов на 2025-2027 годы" от 27 декабря 2024 года № 23/143-VІII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28 ноября 2025 года № 34/198-VIII.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маслихата"О бюджете сельских округов на 2025-2027 годы" от 27 декабря 2024 года под №23/143-VIII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Казыгуртского сельского округа на 2025-2027 годы согласно приложениям 1,2,3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417 433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378 694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520 017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-102 584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102 584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102 584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Сарапхана на 2025-2027 годы согласно приложениям 4,5,6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92 964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75 589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93 034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2025-2027 годы согласно приложениям 7,8,9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80 982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63 606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81 023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41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2025-2027 годы согласно приложениям 10,11,12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64 235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40 895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66 199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-1 964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Сабыра Рахимова на 2025-2027 годы согласно приложениям 13,14,15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58 162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32 835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58 573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411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2025-2027 годы согласно приложениям 16,17,18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358 120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358 657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537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2025-2027 годы согласно приложениям 19,20,21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89 115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69 238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89 163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2025-2027 годы согласно приложениям 22,23,24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55 705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55 715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2025-2027 годы согласно приложениям 25,26,27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83 108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83 397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289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2025-2027 годы согласно приложениям 28,29,30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143 447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143 472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Турбат на 2025-2027 годы согласно приложениям 31,32,33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68 658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86 526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2025-2027 годы согласно приложениям 34,35,36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70 749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56 346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74 801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- 4 052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4 052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4 052 тысяч тенге.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2025-2027 годы согласно приложениям 37,38,39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52 331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52 486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155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№34/198-VIII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пользаванием земельныйми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