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3cc0" w14:textId="fde3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Казыгуртского района от 20 июня 2022 года № 173 "О внесении изменения в постановление акимата Об утверждении методики оценки деятельности административных государственных служащих корпуса "Б" аппарата акима района, села, сельских округов и исполнительных органов финансируемых из Казыгуртского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13 октября 2025 года № 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Казыгурсткого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20 июня 2022 года № 173 "О внесении изменения в постановление акимата Об утверждении методики оценки деятельности административных государственных служащих корпуса "Б" аппарата акима района, села, сельских округов и исполнительных органов финансируемых из Казыгуртского районного бюджета"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Казыгуртского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Казыгуртского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Казыгуртского района К.Иматова.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октября 2025 года №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июня 2022 года №173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эффективности деятельности административных государственных служащих корпуса "Б" аппаратов акимов и исполнительных органов, финансируемых из бюджета Казыгуртского района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типовая 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Типовой методики с учетом специфики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настоящей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председателей ревизионных комиссий областей, городов республиканского значения и столицы проводится председателем соответствующего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категорий осуществляется непосредственным руководителем по форме, согласно приложению 2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Оценивающее лицо обеспечивает атмосферу открытого и дружелюбного диалога во время встречи.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-качественное исполнение задач и поручений в курируемых подразделениях; 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-оперативность исполнения;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 обязанности надлежащим образом, выполняет функциональные обязанности 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 В целях оценки деятельности административных государственных служащих корпуса 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 - инициативность в прорабке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 (выполняет функциональные обязанности эффективно, выполняет функциональные  обязанности надлежащим образом, выполняет функциональные обязанности  удовлетворительно, выполняет функциональные обязанности не удовлетворительно).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