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51e7a" w14:textId="f451e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Казыгуртского района от 29 августа 2024 года № 283 "Об утверждении положений государственных учреждений"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Казыгуртского района Туркестанской области от 9 июля 2025 года № 153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и статьей 65 Закона Республики Казахстан от 6 апреля 2016 года "О правовых актах" акимат Казыгурсткого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 внесении изменения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Казыгуртского района от 29 августа 2024 года № 283 "Об утверждении положении государственных учреждений"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государственного учреждения "Отдел культуры, развития языков, физической культуры и спорта Казыгуртского района" акимата Казыгуртского района, утвержденное подпунктом 8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культуры, развития языков, физической культуры и спорта Казыгуртского района" в порядке, установленном законодательством Республики Казахстан: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Казыгуртского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Н.Медеуову.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М.Ш.Аширбаев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Казыгуртского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2025 года № 153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Казыгуртского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2024 года № 283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"Казыгуртский районный отдел культуры, развития языков, физической культуры и спорта"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"Казыгуртский районный отдел культуры, развития языков, физической культуры и спорта" (далее - Казыгуртский районный отдел культуры, развития языков, физической культуры и спорта) является государственным органом Республики Казахстан, осуществляющим руководство в сфере культуры, развития языков, физической культуры и 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Казыгуртский районный отдел культуры, развития языков, физической культуры и спорта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Казыгуртский районный отдел культуры, развития языков, физической культуры и спорта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Казыгуртский районный отдел культуры, развития языков, физической культуры и спорта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Казыгуртский районный отдел культуры, развития языков, физической культуры и спорта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Казыгуртский районный отдел культуры, развития языков, физической культуры и спорта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Казыгуртский районный отдел культуры, развития языков, физической культуры и спорта по вопросам своей компетенции в установленном законодательством порядке принимает решения, оформляемые приказами руководителя Казыгуртский районный отдел культуры, развития языков, физической культуры и спорта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Казыгуртский районный отдел культуры, развития языков, физической культуры и спорта утверждаются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Казыгуртский район, сельский округ Казыгурт, село Казыгурт, улица Д.Кунаева дом №92, индекс 160300.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Казыгуртский районный отдел культуры, развития языков, физической культуры и 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Казыгуртский районный отдел культуры, развития языков, физической культуры и спорта осуществляется из республиканского и местных бюджетов, бюджета (сметы расходов) Национального Банка Республики Казахстан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Казыгуртский районный отдел культуры, развития языков, физической культуры и спорта запрещается вступать в договорные отношения с субъектами предпринимательства на предмет выполнения обязанностей, являющихся полномочиями Казыгуртский районный отдел культуры, развития языков, физической культуры и 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Если, Казыгуртский районный отдел культуры, развития языков, физической культуры и спорта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культуры, развития языков,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конституционного права граждан района в культурном обслуживании, создании, использовании и распространении культурных ценностей;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возрождения, сохранения, развития и распространения казахских и других национальных культур;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сохранение историко-культурного наследия и создание условий для их накопления.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безопасности жизни и здоровья лиц, занимающихся физической культурой и спортом, а также участников и зрителей физкультурно-оздоровительных и спортивных мероприятий и соблюдение общественного порядка в местах проведения спортивно-массовых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развитие национальных, технических и прикладных видов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поддержка и стимулирование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развитие научной базы для исследований в области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содействие развитию всех видов спорта с учетом социальной и образовательной функций, а также специфики их структуры, основанной на принципе добровольной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представлять интересы в государственных органах и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пределах своей компетенции запрашивать и получать необходимую информацию, документы и иные материалы от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координация деятельности учреждения, находящегося в ведения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иные права,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соблюдать нормы действующего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качественно и своевременно исполнять акты и поручения Президента, Правительства Республики Казахстан и иных центральных исполнительных органов, а также акима и акимата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обеспечивать качественное и своевременное оказание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в отношении учреждений, находящихся в ведении Учреждения, функции органа государственного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иные обязанности, предусмотренные законодательством Республики Казахстан.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поддержку и координацию в сфере театрального, музыкального и киноискусства, библиотечного и музейного дела, культурно-досуговой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работу по учету, охране и использованию культурных ценностей;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проведение зрелищных культурно-массовых мероприятий района, а также смотров, фестивалей и конкурсов среди любительских творческих объединений;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 аттестацию государственных организаций районный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осуществляет управление коммунальной собственностью в области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выступает заказчиком по строительству, реконструкции и ремонту объектов культурного назначения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поддерживает и оказывает содействие в материально-техническом обеспечении государственных организаций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предложения о присвоении одной из государственных библиотек района статус "Центральная";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 мероприятия районного уровня, направленные на развитие государственного и других языков;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готовит предложения в исполнительные органы областей о наименовании и переименовании сел, поселков, сельских округов, а также изменении их транскрипции;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осуществляют в пределах своей компетенции контроль за соблюдением законодательства Республики Казахстан о языках;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проводит районные спортивные соревнования по видам спорта совместно с местными аккредитованными спортивными федерациями;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подготовку районных сборных команд по видам спорта и их выступления на областных спортивных соревнованиях;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обеспечивает развитие массового спорта и национальных видов спорта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координирует деятельность районных физкультурно-спортивных организаций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присваивает спортсменам спортивные разряды: спортсмен 2 разряда, спортсмен 3 разряда, спортсмен 1 юношеского разряда, спортсмен 2 юношеского разряда, спортсмен 3 юношеского разряда;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присваивает квалификационные категории: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реализует единый региональный календарь спортивно-массовых мероприятий; 20) координирует организацию и проведение спортивных мероприятий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сбор, анализ и предоставляет местному исполнительному органу области информацию по развитию физической культуры и спорта на территории района по форме и в сроки, установленные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формирует и утверждает районные списки сборных команд по видам спорта по предложениям региональных и местных аккредитованных спортивных федераций;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организует медицинское обеспечение официальных физкультурных и спортивных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обеспечивает общественный порядок и общественную безопасность при проведении физкультурных и спортивных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обеспечивает деятельность районных неспециализированных детско-юношеских школ;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обеспечивают соблюдение единых требований в области информационно – 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делопроизводство и составление протоколов о об административных правонарушениях по административным правонарушениям, установленным пунктом 2-1 статьи 729 кодекса Республики Казахстан "Об административных правонарушениях";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согласование или предупреждение предложений о размещении вывесок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Казыгуртский районный отдел культуры, развития языков, физической культуры и спорта осуществляется первым руководителем, который несет персональную ответственность за выполнение возложенных на Казыгуртский районный отдел культуры, развития языков, физической культуры и спорта задач и осуществление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Казыгуртский районный отдел культуры, развития языков, физической культуры и спорта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Казыгуртский районный отдел культуры, развития языков, физической культуры и спорта не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Казыгуртский районный отдел культуры, развития языков, физической культуры и спорта: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планы работ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действует от имени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поощряет работников государственного учреждения и налагает на них дисциплинарные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подписывает служебную документацию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внутренний трудовой распорядок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контроль за соблюдением Закона Республики Казахстан "О государственной службе Республики Казахстан" в государственном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полномочия, предусмотренные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персональную ответственность за непринятие мер по противодействию коррупции.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Казыгуртский районный отдел культуры, развития языков, физической культуры и спорта в период его отсутствия осуществляется лицом, его замещающим в соответствии с действующим законодательством.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Казыгуртский районный отдел культуры, развития языков, физической культуры и спорта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Казыгуртский районный отдел культуры, развития языков, физической культуры и спорта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Казыгуртский районный отдел культуры, развития языков, физической культуры и спорта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Казыгуртский районный отдел культуры, развития языков, физической культуры и спорта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Казыгуртский районный отдел культуры, развития языков, физической культуры и спорта осуществляются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Казыгуртский районный отдел культуры, развития языков, физической культуры и спорта: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коммунальное казенное предприятие "Дворец культуры Казыгуртского района" отдела культуры, развития языков, физической культуры и спорта Казыгуртского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"Централизованная библиотечная система Казыгуртского района" отдела культуры, развития языков, физической культуры и спорта Казыгуртского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"Центр обучения и развития языков" отдела культуры, развития языков, физической культуры и спорта Казыгуртского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"Спортивный клуб Казыгурт" отдела культуры, развития языков, физической культуры и спорта Казыгуртского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Коммунальное государственное учреждение "Национальный и конноспортивный клуб Казыгурт" отдела культуры, развития языков, физической культуры и спорта Казыгуртского района.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